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CC599F">
      <w:pPr>
        <w:tabs>
          <w:tab w:val="left" w:pos="1620"/>
        </w:tabs>
        <w:spacing w:line="240" w:lineRule="auto"/>
        <w:rPr>
          <w:rFonts w:ascii="Calibri" w:eastAsia="Calibri" w:hAnsi="Calibri" w:cs="Calibri"/>
          <w:b/>
          <w:bCs/>
          <w:color w:val="3D85C6"/>
          <w:sz w:val="72"/>
          <w:szCs w:val="72"/>
        </w:rPr>
      </w:pPr>
      <w:r>
        <w:rPr>
          <w:noProof/>
        </w:rPr>
        <w:drawing>
          <wp:anchor distT="0" distB="0" distL="114300" distR="114300" simplePos="0" relativeHeight="251646976" behindDoc="0" locked="0" layoutInCell="1" allowOverlap="1">
            <wp:simplePos x="0" y="0"/>
            <wp:positionH relativeFrom="column">
              <wp:posOffset>321945</wp:posOffset>
            </wp:positionH>
            <wp:positionV relativeFrom="paragraph">
              <wp:posOffset>422910</wp:posOffset>
            </wp:positionV>
            <wp:extent cx="5313680" cy="1507490"/>
            <wp:effectExtent l="19050" t="0" r="0" b="0"/>
            <wp:wrapNone/>
            <wp:docPr id="3" name="Picture 3" descr="https://mrscoop27.files.wordpress.com/2014/07/cropped-cropped-awaken-chur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rscoop27.files.wordpress.com/2014/07/cropped-cropped-awaken-church-logo.png"/>
                    <pic:cNvPicPr>
                      <a:picLocks noChangeAspect="1" noChangeArrowheads="1"/>
                    </pic:cNvPicPr>
                  </pic:nvPicPr>
                  <pic:blipFill>
                    <a:blip r:embed="rId8"/>
                    <a:srcRect/>
                    <a:stretch>
                      <a:fillRect/>
                    </a:stretch>
                  </pic:blipFill>
                  <pic:spPr bwMode="auto">
                    <a:xfrm>
                      <a:off x="0" y="0"/>
                      <a:ext cx="5313680" cy="1507490"/>
                    </a:xfrm>
                    <a:prstGeom prst="rect">
                      <a:avLst/>
                    </a:prstGeom>
                    <a:noFill/>
                    <a:ln w="9525">
                      <a:noFill/>
                      <a:miter lim="800000"/>
                      <a:headEnd/>
                      <a:tailEnd/>
                    </a:ln>
                  </pic:spPr>
                </pic:pic>
              </a:graphicData>
            </a:graphic>
          </wp:anchor>
        </w:drawing>
      </w: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Pr="00D42D98" w:rsidRDefault="00695C26" w:rsidP="00E17E6F">
      <w:pPr>
        <w:tabs>
          <w:tab w:val="left" w:pos="1620"/>
        </w:tabs>
        <w:spacing w:line="240" w:lineRule="auto"/>
        <w:jc w:val="center"/>
        <w:rPr>
          <w:rFonts w:ascii="Aharoni" w:eastAsia="Calibri" w:hAnsi="Aharoni" w:cs="Aharoni"/>
          <w:b/>
          <w:bCs/>
          <w:color w:val="7F7F7F"/>
          <w:sz w:val="72"/>
          <w:szCs w:val="72"/>
        </w:rPr>
      </w:pPr>
      <w:r w:rsidRPr="00D42D98">
        <w:rPr>
          <w:rFonts w:ascii="Aharoni" w:eastAsia="Calibri" w:hAnsi="Aharoni" w:cs="Aharoni"/>
          <w:b/>
          <w:bCs/>
          <w:color w:val="7F7F7F"/>
          <w:sz w:val="72"/>
          <w:szCs w:val="72"/>
        </w:rPr>
        <w:t>Launch</w:t>
      </w:r>
      <w:r w:rsidR="00E17E6F" w:rsidRPr="00D42D98">
        <w:rPr>
          <w:rFonts w:ascii="Aharoni" w:eastAsia="Calibri" w:hAnsi="Aharoni" w:cs="Aharoni"/>
          <w:b/>
          <w:bCs/>
          <w:color w:val="7F7F7F"/>
          <w:sz w:val="72"/>
          <w:szCs w:val="72"/>
        </w:rPr>
        <w:t xml:space="preserve"> </w:t>
      </w:r>
      <w:r w:rsidRPr="00D42D98">
        <w:rPr>
          <w:rFonts w:ascii="Aharoni" w:eastAsia="Calibri" w:hAnsi="Aharoni" w:cs="Aharoni"/>
          <w:b/>
          <w:bCs/>
          <w:color w:val="7F7F7F"/>
          <w:sz w:val="72"/>
          <w:szCs w:val="72"/>
        </w:rPr>
        <w:t>Proposal</w:t>
      </w:r>
    </w:p>
    <w:p w:rsidR="00E17E6F" w:rsidRPr="00E17E6F" w:rsidRDefault="00E17E6F" w:rsidP="00E17E6F">
      <w:pPr>
        <w:tabs>
          <w:tab w:val="left" w:pos="1620"/>
        </w:tabs>
        <w:spacing w:line="240" w:lineRule="auto"/>
        <w:jc w:val="center"/>
        <w:rPr>
          <w:rFonts w:ascii="Calibri" w:eastAsia="Calibri" w:hAnsi="Calibri" w:cs="Calibri"/>
          <w:b/>
          <w:bCs/>
          <w:color w:val="7F7F7F"/>
          <w:sz w:val="50"/>
          <w:szCs w:val="50"/>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Default="00E94186">
      <w:pPr>
        <w:tabs>
          <w:tab w:val="left" w:pos="1620"/>
        </w:tabs>
        <w:spacing w:line="240" w:lineRule="auto"/>
        <w:rPr>
          <w:rFonts w:ascii="Calibri" w:eastAsia="Calibri" w:hAnsi="Calibri" w:cs="Calibri"/>
          <w:b/>
          <w:bCs/>
          <w:color w:val="3D85C6"/>
          <w:sz w:val="72"/>
          <w:szCs w:val="72"/>
        </w:rPr>
      </w:pPr>
    </w:p>
    <w:p w:rsidR="00E94186" w:rsidRPr="007A033E" w:rsidRDefault="007A033E" w:rsidP="007A033E">
      <w:pPr>
        <w:tabs>
          <w:tab w:val="left" w:pos="1620"/>
        </w:tabs>
        <w:spacing w:line="240" w:lineRule="auto"/>
        <w:jc w:val="center"/>
        <w:rPr>
          <w:rFonts w:ascii="Calibri" w:eastAsia="Calibri" w:hAnsi="Calibri" w:cs="Calibri"/>
          <w:b/>
          <w:bCs/>
          <w:color w:val="3D85C6"/>
          <w:sz w:val="56"/>
          <w:szCs w:val="56"/>
        </w:rPr>
      </w:pPr>
      <w:r w:rsidRPr="007A033E">
        <w:rPr>
          <w:rFonts w:ascii="Calibri" w:eastAsia="Calibri" w:hAnsi="Calibri" w:cs="Calibri"/>
          <w:b/>
          <w:bCs/>
          <w:color w:val="3D85C6"/>
          <w:sz w:val="56"/>
          <w:szCs w:val="56"/>
        </w:rPr>
        <w:t>Steve and Courtney Hubbard</w:t>
      </w:r>
    </w:p>
    <w:p w:rsidR="00F9430E" w:rsidRPr="00B01050" w:rsidRDefault="00CE115D" w:rsidP="00B01050">
      <w:pPr>
        <w:tabs>
          <w:tab w:val="left" w:pos="8669"/>
        </w:tabs>
        <w:spacing w:line="240" w:lineRule="auto"/>
        <w:rPr>
          <w:rFonts w:ascii="Code Bold" w:eastAsia="Calibri" w:hAnsi="Code Bold" w:cs="Calibri"/>
          <w:b/>
          <w:bCs/>
          <w:color w:val="3D85C6"/>
          <w:sz w:val="72"/>
          <w:szCs w:val="72"/>
        </w:rPr>
      </w:pPr>
      <w:r>
        <w:rPr>
          <w:rFonts w:ascii="Code Bold" w:eastAsia="Calibri" w:hAnsi="Code Bold" w:cs="Calibri"/>
          <w:b/>
          <w:bCs/>
          <w:color w:val="3D85C6"/>
          <w:sz w:val="72"/>
          <w:szCs w:val="72"/>
        </w:rPr>
        <w:tab/>
      </w:r>
    </w:p>
    <w:p w:rsidR="00B01050" w:rsidRDefault="00B01050" w:rsidP="001B7A60">
      <w:pPr>
        <w:tabs>
          <w:tab w:val="left" w:pos="1620"/>
        </w:tabs>
        <w:spacing w:line="240" w:lineRule="auto"/>
        <w:rPr>
          <w:rFonts w:ascii="Agency FB" w:hAnsi="Agency FB"/>
          <w:noProof/>
          <w:sz w:val="40"/>
          <w:szCs w:val="40"/>
        </w:rPr>
      </w:pPr>
    </w:p>
    <w:p w:rsidR="00F9430E" w:rsidRDefault="00F9430E" w:rsidP="007C311D">
      <w:pPr>
        <w:tabs>
          <w:tab w:val="left" w:pos="1620"/>
        </w:tabs>
        <w:spacing w:line="240" w:lineRule="auto"/>
        <w:ind w:left="630"/>
        <w:rPr>
          <w:rFonts w:ascii="Agency FB" w:hAnsi="Agency FB"/>
          <w:noProof/>
          <w:sz w:val="40"/>
          <w:szCs w:val="40"/>
        </w:rPr>
      </w:pPr>
    </w:p>
    <w:p w:rsidR="00F9430E" w:rsidRDefault="00F9430E" w:rsidP="007C311D">
      <w:pPr>
        <w:tabs>
          <w:tab w:val="left" w:pos="1620"/>
        </w:tabs>
        <w:spacing w:line="240" w:lineRule="auto"/>
        <w:ind w:left="630"/>
        <w:rPr>
          <w:rFonts w:ascii="Agency FB" w:hAnsi="Agency FB"/>
          <w:noProof/>
          <w:sz w:val="40"/>
          <w:szCs w:val="40"/>
        </w:rPr>
      </w:pPr>
    </w:p>
    <w:p w:rsidR="00CB6DA8" w:rsidRPr="00D42D98" w:rsidRDefault="00CC599F" w:rsidP="00CB6DA8">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drawing>
          <wp:anchor distT="0" distB="0" distL="114300" distR="114300" simplePos="0" relativeHeight="251665408"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61" name="Picture 61"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CB6DA8">
        <w:rPr>
          <w:rFonts w:ascii="Aharoni" w:hAnsi="Aharoni" w:cs="Aharoni"/>
          <w:noProof/>
          <w:color w:val="7F7F7F"/>
          <w:sz w:val="40"/>
          <w:szCs w:val="40"/>
        </w:rPr>
        <w:t>Table of Content</w:t>
      </w:r>
    </w:p>
    <w:p w:rsidR="00CB6DA8" w:rsidRPr="00D42D98" w:rsidRDefault="00CB6DA8" w:rsidP="00CB6DA8">
      <w:pPr>
        <w:tabs>
          <w:tab w:val="left" w:pos="1620"/>
        </w:tabs>
        <w:spacing w:line="240" w:lineRule="auto"/>
        <w:rPr>
          <w:rFonts w:ascii="Aharoni" w:hAnsi="Aharoni" w:cs="Aharoni"/>
          <w:noProof/>
          <w:color w:val="7F7F7F"/>
        </w:rPr>
      </w:pPr>
    </w:p>
    <w:p w:rsidR="00CB6DA8" w:rsidRPr="00425518" w:rsidRDefault="00425518"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Proposal Overview</w:t>
      </w:r>
      <w:r>
        <w:rPr>
          <w:rFonts w:ascii="Calibri" w:hAnsi="Calibri" w:cs="Aharoni"/>
          <w:b/>
          <w:noProof/>
          <w:color w:val="7F7F7F"/>
          <w:sz w:val="32"/>
          <w:szCs w:val="32"/>
          <w:u w:val="single"/>
        </w:rPr>
        <w:tab/>
        <w:t>3</w:t>
      </w:r>
    </w:p>
    <w:p w:rsidR="00425518" w:rsidRDefault="00425518" w:rsidP="00425518">
      <w:pPr>
        <w:tabs>
          <w:tab w:val="left" w:pos="1620"/>
          <w:tab w:val="left" w:pos="7290"/>
        </w:tabs>
        <w:spacing w:line="240" w:lineRule="auto"/>
        <w:ind w:left="720"/>
        <w:rPr>
          <w:rFonts w:ascii="Calibri" w:hAnsi="Calibri" w:cs="Aharoni"/>
          <w:noProof/>
          <w:color w:val="auto"/>
          <w:sz w:val="24"/>
          <w:szCs w:val="24"/>
        </w:rPr>
      </w:pPr>
    </w:p>
    <w:p w:rsidR="00425518" w:rsidRPr="00425518" w:rsidRDefault="00425518"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Grand Ledge</w:t>
      </w:r>
      <w:r>
        <w:rPr>
          <w:rFonts w:ascii="Calibri" w:hAnsi="Calibri" w:cs="Aharoni"/>
          <w:b/>
          <w:noProof/>
          <w:color w:val="7F7F7F"/>
          <w:sz w:val="32"/>
          <w:szCs w:val="32"/>
          <w:u w:val="single"/>
        </w:rPr>
        <w:tab/>
        <w:t>4</w:t>
      </w:r>
    </w:p>
    <w:p w:rsidR="00F2076C" w:rsidRDefault="00F2076C" w:rsidP="00F2076C">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Location Overview</w:t>
      </w:r>
      <w:r>
        <w:rPr>
          <w:rFonts w:ascii="Calibri" w:hAnsi="Calibri" w:cs="Aharoni"/>
          <w:noProof/>
          <w:color w:val="auto"/>
          <w:sz w:val="24"/>
          <w:szCs w:val="24"/>
          <w:u w:val="dotted"/>
        </w:rPr>
        <w:tab/>
        <w:t>4</w:t>
      </w:r>
    </w:p>
    <w:p w:rsidR="00F2076C" w:rsidRDefault="00F2076C" w:rsidP="00F2076C">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Demographics</w:t>
      </w:r>
      <w:r>
        <w:rPr>
          <w:rFonts w:ascii="Calibri" w:hAnsi="Calibri" w:cs="Aharoni"/>
          <w:noProof/>
          <w:color w:val="auto"/>
          <w:sz w:val="24"/>
          <w:szCs w:val="24"/>
          <w:u w:val="dotted"/>
        </w:rPr>
        <w:tab/>
        <w:t>4</w:t>
      </w:r>
    </w:p>
    <w:p w:rsidR="00F2076C" w:rsidRDefault="00F2076C" w:rsidP="00F2076C">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Area Assets and Opportunities</w:t>
      </w:r>
      <w:r>
        <w:rPr>
          <w:rFonts w:ascii="Calibri" w:hAnsi="Calibri" w:cs="Aharoni"/>
          <w:noProof/>
          <w:color w:val="auto"/>
          <w:sz w:val="24"/>
          <w:szCs w:val="24"/>
          <w:u w:val="dotted"/>
        </w:rPr>
        <w:tab/>
        <w:t>5</w:t>
      </w:r>
    </w:p>
    <w:p w:rsidR="00F2076C" w:rsidRDefault="00F2076C" w:rsidP="00F2076C">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Spiritual Need</w:t>
      </w:r>
      <w:r>
        <w:rPr>
          <w:rFonts w:ascii="Calibri" w:hAnsi="Calibri" w:cs="Aharoni"/>
          <w:noProof/>
          <w:color w:val="auto"/>
          <w:sz w:val="24"/>
          <w:szCs w:val="24"/>
          <w:u w:val="dotted"/>
        </w:rPr>
        <w:tab/>
        <w:t>6</w:t>
      </w:r>
    </w:p>
    <w:p w:rsidR="00F2076C" w:rsidRPr="00F2076C" w:rsidRDefault="00F2076C" w:rsidP="00F2076C">
      <w:pPr>
        <w:tabs>
          <w:tab w:val="left" w:pos="1620"/>
          <w:tab w:val="left" w:pos="6840"/>
        </w:tabs>
        <w:spacing w:line="240" w:lineRule="auto"/>
        <w:ind w:left="720"/>
        <w:rPr>
          <w:rFonts w:ascii="Calibri" w:hAnsi="Calibri" w:cs="Aharoni"/>
          <w:noProof/>
          <w:color w:val="auto"/>
          <w:sz w:val="24"/>
          <w:szCs w:val="24"/>
        </w:rPr>
      </w:pPr>
      <w:r>
        <w:rPr>
          <w:rFonts w:ascii="Calibri" w:hAnsi="Calibri" w:cs="Aharoni"/>
          <w:noProof/>
          <w:color w:val="auto"/>
          <w:sz w:val="24"/>
          <w:szCs w:val="24"/>
        </w:rPr>
        <w:tab/>
        <w:t>Ministry Implications</w:t>
      </w:r>
      <w:r>
        <w:rPr>
          <w:rFonts w:ascii="Calibri" w:hAnsi="Calibri" w:cs="Aharoni"/>
          <w:noProof/>
          <w:color w:val="auto"/>
          <w:sz w:val="24"/>
          <w:szCs w:val="24"/>
          <w:u w:val="dotted"/>
        </w:rPr>
        <w:tab/>
        <w:t>6</w:t>
      </w:r>
    </w:p>
    <w:p w:rsidR="00425518" w:rsidRDefault="00425518" w:rsidP="00425518">
      <w:pPr>
        <w:tabs>
          <w:tab w:val="left" w:pos="1620"/>
          <w:tab w:val="left" w:pos="7290"/>
        </w:tabs>
        <w:spacing w:line="240" w:lineRule="auto"/>
        <w:ind w:left="720"/>
        <w:rPr>
          <w:rFonts w:ascii="Calibri" w:hAnsi="Calibri" w:cs="Aharoni"/>
          <w:b/>
          <w:noProof/>
          <w:color w:val="7F7F7F"/>
          <w:sz w:val="32"/>
          <w:szCs w:val="32"/>
        </w:rPr>
      </w:pPr>
    </w:p>
    <w:p w:rsidR="00425518" w:rsidRPr="00425518" w:rsidRDefault="00B11923"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Statements of Identity</w:t>
      </w:r>
      <w:r w:rsidR="00425518">
        <w:rPr>
          <w:rFonts w:ascii="Calibri" w:hAnsi="Calibri" w:cs="Aharoni"/>
          <w:b/>
          <w:noProof/>
          <w:color w:val="7F7F7F"/>
          <w:sz w:val="32"/>
          <w:szCs w:val="32"/>
          <w:u w:val="single"/>
        </w:rPr>
        <w:tab/>
      </w:r>
      <w:r>
        <w:rPr>
          <w:rFonts w:ascii="Calibri" w:hAnsi="Calibri" w:cs="Aharoni"/>
          <w:b/>
          <w:noProof/>
          <w:color w:val="7F7F7F"/>
          <w:sz w:val="32"/>
          <w:szCs w:val="32"/>
          <w:u w:val="single"/>
        </w:rPr>
        <w:t>7</w:t>
      </w:r>
    </w:p>
    <w:p w:rsidR="00B11923" w:rsidRDefault="00B11923" w:rsidP="00B11923">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Our Name</w:t>
      </w:r>
      <w:r>
        <w:rPr>
          <w:rFonts w:ascii="Calibri" w:hAnsi="Calibri" w:cs="Aharoni"/>
          <w:noProof/>
          <w:color w:val="auto"/>
          <w:sz w:val="24"/>
          <w:szCs w:val="24"/>
          <w:u w:val="dotted"/>
        </w:rPr>
        <w:tab/>
        <w:t>7</w:t>
      </w:r>
    </w:p>
    <w:p w:rsidR="00B11923" w:rsidRDefault="00B11923" w:rsidP="00B11923">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Our Mission</w:t>
      </w:r>
      <w:r>
        <w:rPr>
          <w:rFonts w:ascii="Calibri" w:hAnsi="Calibri" w:cs="Aharoni"/>
          <w:noProof/>
          <w:color w:val="auto"/>
          <w:sz w:val="24"/>
          <w:szCs w:val="24"/>
          <w:u w:val="dotted"/>
        </w:rPr>
        <w:tab/>
        <w:t>7</w:t>
      </w:r>
    </w:p>
    <w:p w:rsidR="00B11923" w:rsidRDefault="00B11923" w:rsidP="00B11923">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Our Vision</w:t>
      </w:r>
      <w:r>
        <w:rPr>
          <w:rFonts w:ascii="Calibri" w:hAnsi="Calibri" w:cs="Aharoni"/>
          <w:noProof/>
          <w:color w:val="auto"/>
          <w:sz w:val="24"/>
          <w:szCs w:val="24"/>
          <w:u w:val="dotted"/>
        </w:rPr>
        <w:tab/>
        <w:t>7</w:t>
      </w:r>
    </w:p>
    <w:p w:rsidR="00B11923" w:rsidRDefault="00B11923" w:rsidP="00B11923">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Our Strategy</w:t>
      </w:r>
      <w:r>
        <w:rPr>
          <w:rFonts w:ascii="Calibri" w:hAnsi="Calibri" w:cs="Aharoni"/>
          <w:noProof/>
          <w:color w:val="auto"/>
          <w:sz w:val="24"/>
          <w:szCs w:val="24"/>
          <w:u w:val="dotted"/>
        </w:rPr>
        <w:tab/>
        <w:t>7</w:t>
      </w:r>
    </w:p>
    <w:p w:rsidR="00B11923" w:rsidRPr="00F2076C" w:rsidRDefault="00B11923" w:rsidP="00B11923">
      <w:pPr>
        <w:tabs>
          <w:tab w:val="left" w:pos="1620"/>
          <w:tab w:val="left" w:pos="6840"/>
        </w:tabs>
        <w:spacing w:line="240" w:lineRule="auto"/>
        <w:ind w:left="720"/>
        <w:rPr>
          <w:rFonts w:ascii="Calibri" w:hAnsi="Calibri" w:cs="Aharoni"/>
          <w:noProof/>
          <w:color w:val="auto"/>
          <w:sz w:val="24"/>
          <w:szCs w:val="24"/>
        </w:rPr>
      </w:pPr>
      <w:r>
        <w:rPr>
          <w:rFonts w:ascii="Calibri" w:hAnsi="Calibri" w:cs="Aharoni"/>
          <w:noProof/>
          <w:color w:val="auto"/>
          <w:sz w:val="24"/>
          <w:szCs w:val="24"/>
        </w:rPr>
        <w:tab/>
        <w:t>Core Values</w:t>
      </w:r>
      <w:r>
        <w:rPr>
          <w:rFonts w:ascii="Calibri" w:hAnsi="Calibri" w:cs="Aharoni"/>
          <w:noProof/>
          <w:color w:val="auto"/>
          <w:sz w:val="24"/>
          <w:szCs w:val="24"/>
          <w:u w:val="dotted"/>
        </w:rPr>
        <w:tab/>
      </w:r>
      <w:r w:rsidR="00414CDD">
        <w:rPr>
          <w:rFonts w:ascii="Calibri" w:hAnsi="Calibri" w:cs="Aharoni"/>
          <w:noProof/>
          <w:color w:val="auto"/>
          <w:sz w:val="24"/>
          <w:szCs w:val="24"/>
          <w:u w:val="dotted"/>
        </w:rPr>
        <w:t>8</w:t>
      </w:r>
    </w:p>
    <w:p w:rsidR="00425518" w:rsidRDefault="00425518" w:rsidP="00B01050">
      <w:pPr>
        <w:tabs>
          <w:tab w:val="left" w:pos="1620"/>
          <w:tab w:val="left" w:pos="8370"/>
        </w:tabs>
        <w:spacing w:line="240" w:lineRule="auto"/>
        <w:ind w:left="720"/>
        <w:rPr>
          <w:rFonts w:ascii="Calibri" w:hAnsi="Calibri" w:cs="Aharoni"/>
          <w:b/>
          <w:noProof/>
          <w:color w:val="7F7F7F"/>
          <w:sz w:val="32"/>
          <w:szCs w:val="32"/>
        </w:rPr>
      </w:pPr>
    </w:p>
    <w:p w:rsidR="00425518" w:rsidRPr="00425518" w:rsidRDefault="00A96104"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Personal Information</w:t>
      </w:r>
      <w:r w:rsidR="00425518">
        <w:rPr>
          <w:rFonts w:ascii="Calibri" w:hAnsi="Calibri" w:cs="Aharoni"/>
          <w:b/>
          <w:noProof/>
          <w:color w:val="7F7F7F"/>
          <w:sz w:val="32"/>
          <w:szCs w:val="32"/>
          <w:u w:val="single"/>
        </w:rPr>
        <w:tab/>
      </w:r>
      <w:r>
        <w:rPr>
          <w:rFonts w:ascii="Calibri" w:hAnsi="Calibri" w:cs="Aharoni"/>
          <w:b/>
          <w:noProof/>
          <w:color w:val="7F7F7F"/>
          <w:sz w:val="32"/>
          <w:szCs w:val="32"/>
          <w:u w:val="single"/>
        </w:rPr>
        <w:t>9</w:t>
      </w:r>
    </w:p>
    <w:p w:rsidR="00A96104" w:rsidRDefault="00A96104" w:rsidP="00A96104">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Meet My Family</w:t>
      </w:r>
      <w:r>
        <w:rPr>
          <w:rFonts w:ascii="Calibri" w:hAnsi="Calibri" w:cs="Aharoni"/>
          <w:noProof/>
          <w:color w:val="auto"/>
          <w:sz w:val="24"/>
          <w:szCs w:val="24"/>
          <w:u w:val="dotted"/>
        </w:rPr>
        <w:tab/>
        <w:t>9</w:t>
      </w:r>
    </w:p>
    <w:p w:rsidR="00A96104" w:rsidRDefault="00A96104" w:rsidP="00A96104">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Our Call to Plant</w:t>
      </w:r>
      <w:r>
        <w:rPr>
          <w:rFonts w:ascii="Calibri" w:hAnsi="Calibri" w:cs="Aharoni"/>
          <w:noProof/>
          <w:color w:val="auto"/>
          <w:sz w:val="24"/>
          <w:szCs w:val="24"/>
          <w:u w:val="dotted"/>
        </w:rPr>
        <w:tab/>
        <w:t>9</w:t>
      </w:r>
    </w:p>
    <w:p w:rsidR="00A96104" w:rsidRDefault="00A96104" w:rsidP="00A96104">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r>
      <w:r w:rsidR="00013539">
        <w:rPr>
          <w:rFonts w:ascii="Calibri" w:hAnsi="Calibri" w:cs="Aharoni"/>
          <w:noProof/>
          <w:color w:val="auto"/>
          <w:sz w:val="24"/>
          <w:szCs w:val="24"/>
        </w:rPr>
        <w:t>Spiritual Gifts and StrengthsFinder</w:t>
      </w:r>
      <w:r>
        <w:rPr>
          <w:rFonts w:ascii="Calibri" w:hAnsi="Calibri" w:cs="Aharoni"/>
          <w:noProof/>
          <w:color w:val="auto"/>
          <w:sz w:val="24"/>
          <w:szCs w:val="24"/>
          <w:u w:val="dotted"/>
        </w:rPr>
        <w:tab/>
      </w:r>
      <w:r w:rsidR="00013539">
        <w:rPr>
          <w:rFonts w:ascii="Calibri" w:hAnsi="Calibri" w:cs="Aharoni"/>
          <w:noProof/>
          <w:color w:val="auto"/>
          <w:sz w:val="24"/>
          <w:szCs w:val="24"/>
          <w:u w:val="dotted"/>
        </w:rPr>
        <w:t>10</w:t>
      </w:r>
    </w:p>
    <w:p w:rsidR="00425518" w:rsidRDefault="00425518" w:rsidP="00425518">
      <w:pPr>
        <w:tabs>
          <w:tab w:val="left" w:pos="1620"/>
          <w:tab w:val="left" w:pos="7290"/>
        </w:tabs>
        <w:spacing w:line="240" w:lineRule="auto"/>
        <w:ind w:left="720"/>
        <w:rPr>
          <w:rFonts w:ascii="Calibri" w:hAnsi="Calibri" w:cs="Aharoni"/>
          <w:b/>
          <w:noProof/>
          <w:color w:val="7F7F7F"/>
          <w:sz w:val="32"/>
          <w:szCs w:val="32"/>
        </w:rPr>
      </w:pPr>
    </w:p>
    <w:p w:rsidR="00425518" w:rsidRPr="00425518" w:rsidRDefault="00013539"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Timeline and Next Steps</w:t>
      </w:r>
      <w:r w:rsidR="00425518">
        <w:rPr>
          <w:rFonts w:ascii="Calibri" w:hAnsi="Calibri" w:cs="Aharoni"/>
          <w:b/>
          <w:noProof/>
          <w:color w:val="7F7F7F"/>
          <w:sz w:val="32"/>
          <w:szCs w:val="32"/>
          <w:u w:val="single"/>
        </w:rPr>
        <w:tab/>
      </w:r>
      <w:r>
        <w:rPr>
          <w:rFonts w:ascii="Calibri" w:hAnsi="Calibri" w:cs="Aharoni"/>
          <w:b/>
          <w:noProof/>
          <w:color w:val="7F7F7F"/>
          <w:sz w:val="32"/>
          <w:szCs w:val="32"/>
          <w:u w:val="single"/>
        </w:rPr>
        <w:t>11</w:t>
      </w:r>
    </w:p>
    <w:p w:rsidR="00B25BA5" w:rsidRDefault="00B25BA5" w:rsidP="00B25BA5">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 xml:space="preserve">Next </w:t>
      </w:r>
      <w:r w:rsidRPr="00B25BA5">
        <w:rPr>
          <w:rFonts w:ascii="Calibri" w:hAnsi="Calibri" w:cs="Aharoni"/>
          <w:noProof/>
          <w:color w:val="auto"/>
          <w:sz w:val="24"/>
          <w:szCs w:val="24"/>
        </w:rPr>
        <w:t xml:space="preserve">Steps </w:t>
      </w:r>
      <w:r>
        <w:rPr>
          <w:rFonts w:ascii="Calibri" w:hAnsi="Calibri" w:cs="Aharoni"/>
          <w:noProof/>
          <w:color w:val="auto"/>
          <w:sz w:val="24"/>
          <w:szCs w:val="24"/>
          <w:u w:val="dotted"/>
        </w:rPr>
        <w:tab/>
      </w:r>
      <w:r>
        <w:rPr>
          <w:rFonts w:ascii="Calibri" w:hAnsi="Calibri" w:cs="Aharoni"/>
          <w:noProof/>
          <w:color w:val="auto"/>
          <w:sz w:val="24"/>
          <w:szCs w:val="24"/>
        </w:rPr>
        <w:t>11</w:t>
      </w:r>
    </w:p>
    <w:p w:rsidR="00B25BA5" w:rsidRDefault="00B25BA5" w:rsidP="00B25BA5">
      <w:pPr>
        <w:tabs>
          <w:tab w:val="left" w:pos="1620"/>
          <w:tab w:val="left" w:pos="684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Launch Timeline Overview</w:t>
      </w:r>
      <w:r>
        <w:rPr>
          <w:rFonts w:ascii="Calibri" w:hAnsi="Calibri" w:cs="Aharoni"/>
          <w:noProof/>
          <w:color w:val="auto"/>
          <w:sz w:val="24"/>
          <w:szCs w:val="24"/>
          <w:u w:val="dotted"/>
        </w:rPr>
        <w:tab/>
        <w:t>12</w:t>
      </w:r>
    </w:p>
    <w:p w:rsidR="00425518" w:rsidRDefault="00B25BA5" w:rsidP="00B25BA5">
      <w:pPr>
        <w:tabs>
          <w:tab w:val="left" w:pos="1620"/>
          <w:tab w:val="left" w:pos="6840"/>
          <w:tab w:val="left" w:pos="7290"/>
        </w:tabs>
        <w:spacing w:line="240" w:lineRule="auto"/>
        <w:ind w:left="720"/>
        <w:rPr>
          <w:rFonts w:ascii="Calibri" w:hAnsi="Calibri" w:cs="Aharoni"/>
          <w:noProof/>
          <w:color w:val="auto"/>
          <w:sz w:val="24"/>
          <w:szCs w:val="24"/>
          <w:u w:val="dotted"/>
        </w:rPr>
      </w:pPr>
      <w:r>
        <w:rPr>
          <w:rFonts w:ascii="Calibri" w:hAnsi="Calibri" w:cs="Aharoni"/>
          <w:noProof/>
          <w:color w:val="auto"/>
          <w:sz w:val="24"/>
          <w:szCs w:val="24"/>
        </w:rPr>
        <w:tab/>
        <w:t>Timeline Phases</w:t>
      </w:r>
      <w:r>
        <w:rPr>
          <w:rFonts w:ascii="Calibri" w:hAnsi="Calibri" w:cs="Aharoni"/>
          <w:noProof/>
          <w:color w:val="auto"/>
          <w:sz w:val="24"/>
          <w:szCs w:val="24"/>
          <w:u w:val="dotted"/>
        </w:rPr>
        <w:tab/>
        <w:t>12</w:t>
      </w:r>
    </w:p>
    <w:p w:rsidR="006D4490" w:rsidRDefault="006D4490" w:rsidP="00B25BA5">
      <w:pPr>
        <w:tabs>
          <w:tab w:val="left" w:pos="1620"/>
          <w:tab w:val="left" w:pos="6840"/>
          <w:tab w:val="left" w:pos="7290"/>
        </w:tabs>
        <w:spacing w:line="240" w:lineRule="auto"/>
        <w:ind w:left="720"/>
        <w:rPr>
          <w:rFonts w:ascii="Calibri" w:hAnsi="Calibri" w:cs="Aharoni"/>
          <w:b/>
          <w:noProof/>
          <w:color w:val="7F7F7F"/>
          <w:sz w:val="32"/>
          <w:szCs w:val="32"/>
        </w:rPr>
      </w:pPr>
    </w:p>
    <w:p w:rsidR="00425518" w:rsidRPr="00425518" w:rsidRDefault="00DD125E" w:rsidP="00B01050">
      <w:pPr>
        <w:tabs>
          <w:tab w:val="left" w:pos="1620"/>
          <w:tab w:val="left" w:pos="8370"/>
        </w:tabs>
        <w:spacing w:line="240" w:lineRule="auto"/>
        <w:ind w:left="720"/>
        <w:rPr>
          <w:rFonts w:ascii="Calibri" w:hAnsi="Calibri" w:cs="Aharoni"/>
          <w:b/>
          <w:noProof/>
          <w:color w:val="7F7F7F"/>
          <w:sz w:val="32"/>
          <w:szCs w:val="32"/>
          <w:u w:val="single"/>
        </w:rPr>
      </w:pPr>
      <w:r>
        <w:rPr>
          <w:rFonts w:ascii="Calibri" w:hAnsi="Calibri" w:cs="Aharoni"/>
          <w:b/>
          <w:noProof/>
          <w:color w:val="7F7F7F"/>
          <w:sz w:val="32"/>
          <w:szCs w:val="32"/>
        </w:rPr>
        <w:t>Launching Budget</w:t>
      </w:r>
      <w:r w:rsidR="00425518">
        <w:rPr>
          <w:rFonts w:ascii="Calibri" w:hAnsi="Calibri" w:cs="Aharoni"/>
          <w:b/>
          <w:noProof/>
          <w:color w:val="7F7F7F"/>
          <w:sz w:val="32"/>
          <w:szCs w:val="32"/>
          <w:u w:val="single"/>
        </w:rPr>
        <w:tab/>
      </w:r>
      <w:r w:rsidR="00B01050">
        <w:rPr>
          <w:rFonts w:ascii="Calibri" w:hAnsi="Calibri" w:cs="Aharoni"/>
          <w:b/>
          <w:noProof/>
          <w:color w:val="7F7F7F"/>
          <w:sz w:val="32"/>
          <w:szCs w:val="32"/>
          <w:u w:val="single"/>
        </w:rPr>
        <w:t>13</w:t>
      </w:r>
    </w:p>
    <w:p w:rsidR="00425518" w:rsidRDefault="00425518" w:rsidP="00425518">
      <w:pPr>
        <w:tabs>
          <w:tab w:val="left" w:pos="1620"/>
          <w:tab w:val="left" w:pos="7290"/>
        </w:tabs>
        <w:spacing w:line="240" w:lineRule="auto"/>
        <w:ind w:left="720"/>
        <w:rPr>
          <w:rFonts w:ascii="Agency FB" w:hAnsi="Agency FB"/>
          <w:noProof/>
          <w:sz w:val="40"/>
          <w:szCs w:val="40"/>
        </w:rPr>
      </w:pPr>
    </w:p>
    <w:p w:rsidR="00F9430E" w:rsidRDefault="001B7A60" w:rsidP="001B7A60">
      <w:pPr>
        <w:tabs>
          <w:tab w:val="left" w:pos="1620"/>
          <w:tab w:val="left" w:pos="8370"/>
        </w:tabs>
        <w:spacing w:line="240" w:lineRule="auto"/>
        <w:ind w:left="720"/>
        <w:rPr>
          <w:rFonts w:ascii="Agency FB" w:hAnsi="Agency FB"/>
          <w:noProof/>
          <w:sz w:val="40"/>
          <w:szCs w:val="40"/>
        </w:rPr>
      </w:pPr>
      <w:r>
        <w:rPr>
          <w:rFonts w:ascii="Calibri" w:hAnsi="Calibri" w:cs="Aharoni"/>
          <w:b/>
          <w:noProof/>
          <w:color w:val="7F7F7F"/>
          <w:sz w:val="32"/>
          <w:szCs w:val="32"/>
        </w:rPr>
        <w:t>Thank You For Consideration</w:t>
      </w:r>
      <w:r>
        <w:rPr>
          <w:rFonts w:ascii="Calibri" w:hAnsi="Calibri" w:cs="Aharoni"/>
          <w:b/>
          <w:noProof/>
          <w:color w:val="7F7F7F"/>
          <w:sz w:val="32"/>
          <w:szCs w:val="32"/>
          <w:u w:val="single"/>
        </w:rPr>
        <w:tab/>
        <w:t>1</w:t>
      </w:r>
      <w:r w:rsidR="00B977AE">
        <w:rPr>
          <w:rFonts w:ascii="Calibri" w:hAnsi="Calibri" w:cs="Aharoni"/>
          <w:b/>
          <w:noProof/>
          <w:color w:val="7F7F7F"/>
          <w:sz w:val="32"/>
          <w:szCs w:val="32"/>
          <w:u w:val="single"/>
        </w:rPr>
        <w:t>4</w:t>
      </w:r>
    </w:p>
    <w:p w:rsidR="00F9430E" w:rsidRDefault="00F9430E" w:rsidP="007C311D">
      <w:pPr>
        <w:tabs>
          <w:tab w:val="left" w:pos="1620"/>
        </w:tabs>
        <w:spacing w:line="240" w:lineRule="auto"/>
        <w:ind w:left="630"/>
        <w:rPr>
          <w:rFonts w:ascii="Agency FB" w:hAnsi="Agency FB"/>
          <w:noProof/>
          <w:sz w:val="40"/>
          <w:szCs w:val="40"/>
        </w:rPr>
      </w:pPr>
    </w:p>
    <w:p w:rsidR="001B7A60" w:rsidRDefault="001B7A60" w:rsidP="007C311D">
      <w:pPr>
        <w:tabs>
          <w:tab w:val="left" w:pos="1620"/>
        </w:tabs>
        <w:spacing w:line="240" w:lineRule="auto"/>
        <w:ind w:left="630"/>
        <w:rPr>
          <w:rFonts w:ascii="Agency FB" w:hAnsi="Agency FB"/>
          <w:noProof/>
          <w:sz w:val="40"/>
          <w:szCs w:val="40"/>
        </w:rPr>
      </w:pPr>
    </w:p>
    <w:p w:rsidR="00425518" w:rsidRDefault="00425518" w:rsidP="007C311D">
      <w:pPr>
        <w:tabs>
          <w:tab w:val="left" w:pos="1620"/>
        </w:tabs>
        <w:spacing w:line="240" w:lineRule="auto"/>
        <w:ind w:left="630"/>
        <w:rPr>
          <w:rFonts w:ascii="Agency FB" w:hAnsi="Agency FB"/>
          <w:noProof/>
          <w:sz w:val="40"/>
          <w:szCs w:val="40"/>
        </w:rPr>
      </w:pPr>
    </w:p>
    <w:p w:rsidR="00F9430E" w:rsidRDefault="00F9430E" w:rsidP="00F9430E">
      <w:pPr>
        <w:tabs>
          <w:tab w:val="left" w:pos="1620"/>
        </w:tabs>
        <w:spacing w:line="240" w:lineRule="auto"/>
        <w:ind w:left="630"/>
        <w:rPr>
          <w:rFonts w:ascii="Agency FB" w:hAnsi="Agency FB"/>
          <w:noProof/>
          <w:sz w:val="40"/>
          <w:szCs w:val="40"/>
        </w:rPr>
      </w:pPr>
    </w:p>
    <w:p w:rsidR="00E2202F" w:rsidRPr="00D42D98" w:rsidRDefault="00CC599F" w:rsidP="00F9430E">
      <w:pPr>
        <w:tabs>
          <w:tab w:val="left" w:pos="1620"/>
        </w:tabs>
        <w:spacing w:line="240" w:lineRule="auto"/>
        <w:ind w:left="630"/>
        <w:rPr>
          <w:rFonts w:ascii="Aharoni" w:hAnsi="Aharoni" w:cs="Aharoni"/>
          <w:noProof/>
          <w:color w:val="7F7F7F"/>
          <w:sz w:val="40"/>
          <w:szCs w:val="40"/>
        </w:rPr>
      </w:pPr>
      <w:r>
        <w:rPr>
          <w:noProof/>
        </w:rPr>
        <w:lastRenderedPageBreak/>
        <w:drawing>
          <wp:anchor distT="0" distB="0" distL="114300" distR="114300" simplePos="0" relativeHeight="251649024" behindDoc="0" locked="0" layoutInCell="1" allowOverlap="1">
            <wp:simplePos x="0" y="0"/>
            <wp:positionH relativeFrom="column">
              <wp:posOffset>-409575</wp:posOffset>
            </wp:positionH>
            <wp:positionV relativeFrom="paragraph">
              <wp:posOffset>-403225</wp:posOffset>
            </wp:positionV>
            <wp:extent cx="6818630" cy="4186555"/>
            <wp:effectExtent l="19050" t="0" r="1270" b="0"/>
            <wp:wrapNone/>
            <wp:docPr id="15" name="Picture 1" descr="Here+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I+Am"/>
                    <pic:cNvPicPr>
                      <a:picLocks noChangeAspect="1" noChangeArrowheads="1"/>
                    </pic:cNvPicPr>
                  </pic:nvPicPr>
                  <pic:blipFill>
                    <a:blip r:embed="rId11"/>
                    <a:srcRect/>
                    <a:stretch>
                      <a:fillRect/>
                    </a:stretch>
                  </pic:blipFill>
                  <pic:spPr bwMode="auto">
                    <a:xfrm>
                      <a:off x="0" y="0"/>
                      <a:ext cx="6818630" cy="4186555"/>
                    </a:xfrm>
                    <a:prstGeom prst="rect">
                      <a:avLst/>
                    </a:prstGeom>
                    <a:noFill/>
                    <a:ln w="9525">
                      <a:noFill/>
                      <a:miter lim="800000"/>
                      <a:headEnd/>
                      <a:tailEnd/>
                    </a:ln>
                  </pic:spPr>
                </pic:pic>
              </a:graphicData>
            </a:graphic>
          </wp:anchor>
        </w:drawing>
      </w: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40"/>
          <w:szCs w:val="40"/>
        </w:rPr>
      </w:pPr>
    </w:p>
    <w:p w:rsidR="00E2202F" w:rsidRPr="00D42D98" w:rsidRDefault="00E2202F" w:rsidP="00F9430E">
      <w:pPr>
        <w:tabs>
          <w:tab w:val="left" w:pos="1620"/>
        </w:tabs>
        <w:spacing w:line="240" w:lineRule="auto"/>
        <w:ind w:left="630"/>
        <w:rPr>
          <w:rFonts w:ascii="Aharoni" w:hAnsi="Aharoni" w:cs="Aharoni"/>
          <w:noProof/>
          <w:color w:val="7F7F7F"/>
          <w:sz w:val="20"/>
          <w:szCs w:val="20"/>
        </w:rPr>
      </w:pPr>
    </w:p>
    <w:p w:rsidR="00F9430E" w:rsidRPr="00D42D98" w:rsidRDefault="00CC599F" w:rsidP="00F9430E">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drawing>
          <wp:anchor distT="0" distB="0" distL="114300" distR="114300" simplePos="0" relativeHeight="251648000"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11" name="Picture 11"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5C73AF" w:rsidRPr="00D42D98">
        <w:rPr>
          <w:rFonts w:ascii="Aharoni" w:hAnsi="Aharoni" w:cs="Aharoni"/>
          <w:noProof/>
          <w:color w:val="7F7F7F"/>
          <w:sz w:val="40"/>
          <w:szCs w:val="40"/>
        </w:rPr>
        <w:t>Proposal Overview</w:t>
      </w:r>
    </w:p>
    <w:p w:rsidR="00F001C1" w:rsidRPr="00D42D98" w:rsidRDefault="00F001C1" w:rsidP="00F001C1">
      <w:pPr>
        <w:tabs>
          <w:tab w:val="left" w:pos="1620"/>
        </w:tabs>
        <w:spacing w:line="240" w:lineRule="auto"/>
        <w:rPr>
          <w:rFonts w:ascii="Aharoni" w:hAnsi="Aharoni" w:cs="Aharoni"/>
          <w:noProof/>
          <w:color w:val="7F7F7F"/>
        </w:rPr>
      </w:pPr>
    </w:p>
    <w:p w:rsidR="00F001C1" w:rsidRPr="00D42D98" w:rsidRDefault="00F001C1" w:rsidP="00F001C1">
      <w:pPr>
        <w:tabs>
          <w:tab w:val="left" w:pos="1620"/>
        </w:tabs>
        <w:spacing w:line="240" w:lineRule="auto"/>
        <w:ind w:left="720"/>
        <w:rPr>
          <w:rFonts w:ascii="Calibri" w:hAnsi="Calibri" w:cs="Aharoni"/>
          <w:b/>
          <w:noProof/>
          <w:color w:val="7F7F7F"/>
          <w:sz w:val="32"/>
          <w:szCs w:val="32"/>
        </w:rPr>
      </w:pPr>
      <w:r w:rsidRPr="00D42D98">
        <w:rPr>
          <w:rFonts w:ascii="Calibri" w:hAnsi="Calibri" w:cs="Aharoni"/>
          <w:b/>
          <w:noProof/>
          <w:color w:val="7F7F7F"/>
          <w:sz w:val="32"/>
          <w:szCs w:val="32"/>
        </w:rPr>
        <w:t>CALL TO PLANT</w:t>
      </w:r>
    </w:p>
    <w:p w:rsidR="00F001C1" w:rsidRPr="00D42D98" w:rsidRDefault="00E2202F" w:rsidP="00F001C1">
      <w:pPr>
        <w:tabs>
          <w:tab w:val="left" w:pos="1620"/>
        </w:tabs>
        <w:spacing w:line="240" w:lineRule="auto"/>
        <w:ind w:left="720"/>
        <w:rPr>
          <w:rFonts w:ascii="Calibri" w:hAnsi="Calibri" w:cs="Aharoni"/>
          <w:noProof/>
          <w:color w:val="auto"/>
          <w:sz w:val="24"/>
          <w:szCs w:val="24"/>
        </w:rPr>
      </w:pPr>
      <w:r w:rsidRPr="00D42D98">
        <w:rPr>
          <w:rFonts w:ascii="Calibri" w:hAnsi="Calibri" w:cs="Aharoni"/>
          <w:noProof/>
          <w:color w:val="auto"/>
          <w:sz w:val="24"/>
          <w:szCs w:val="24"/>
        </w:rPr>
        <w:t>We are presenting our</w:t>
      </w:r>
      <w:r w:rsidR="00854C13" w:rsidRPr="00D42D98">
        <w:rPr>
          <w:rFonts w:ascii="Calibri" w:hAnsi="Calibri" w:cs="Aharoni"/>
          <w:noProof/>
          <w:color w:val="auto"/>
          <w:sz w:val="24"/>
          <w:szCs w:val="24"/>
        </w:rPr>
        <w:t xml:space="preserve"> call to plant a church that multiplies disciples, leaders, and churches.  We believe God is calling us to launch a new work in </w:t>
      </w:r>
      <w:r w:rsidRPr="00D42D98">
        <w:rPr>
          <w:rFonts w:ascii="Calibri" w:hAnsi="Calibri" w:cs="Aharoni"/>
          <w:noProof/>
          <w:color w:val="auto"/>
          <w:sz w:val="24"/>
          <w:szCs w:val="24"/>
        </w:rPr>
        <w:t xml:space="preserve">Michigan that reaches the unchurched, dechurched, and far from God.  </w:t>
      </w:r>
    </w:p>
    <w:p w:rsidR="00F001C1" w:rsidRPr="00D42D98" w:rsidRDefault="00F001C1" w:rsidP="00F001C1">
      <w:pPr>
        <w:tabs>
          <w:tab w:val="left" w:pos="1620"/>
        </w:tabs>
        <w:spacing w:line="240" w:lineRule="auto"/>
        <w:ind w:left="720"/>
        <w:rPr>
          <w:rFonts w:ascii="Calibri" w:hAnsi="Calibri" w:cs="Aharoni"/>
          <w:b/>
          <w:noProof/>
          <w:color w:val="7F7F7F"/>
          <w:sz w:val="32"/>
          <w:szCs w:val="32"/>
        </w:rPr>
      </w:pPr>
    </w:p>
    <w:p w:rsidR="00F001C1" w:rsidRPr="00D42D98" w:rsidRDefault="00F001C1" w:rsidP="00F001C1">
      <w:pPr>
        <w:tabs>
          <w:tab w:val="left" w:pos="1620"/>
        </w:tabs>
        <w:spacing w:line="240" w:lineRule="auto"/>
        <w:ind w:left="720"/>
        <w:rPr>
          <w:rFonts w:ascii="Calibri" w:hAnsi="Calibri" w:cs="Aharoni"/>
          <w:b/>
          <w:noProof/>
          <w:color w:val="7F7F7F"/>
          <w:sz w:val="32"/>
          <w:szCs w:val="32"/>
        </w:rPr>
      </w:pPr>
      <w:r w:rsidRPr="00D42D98">
        <w:rPr>
          <w:rFonts w:ascii="Calibri" w:hAnsi="Calibri" w:cs="Aharoni"/>
          <w:b/>
          <w:noProof/>
          <w:color w:val="7F7F7F"/>
          <w:sz w:val="32"/>
          <w:szCs w:val="32"/>
        </w:rPr>
        <w:t>LOCATION</w:t>
      </w:r>
    </w:p>
    <w:p w:rsidR="00E2202F" w:rsidRPr="00D42D98" w:rsidRDefault="00E2202F" w:rsidP="00F001C1">
      <w:pPr>
        <w:tabs>
          <w:tab w:val="left" w:pos="1620"/>
        </w:tabs>
        <w:spacing w:line="240" w:lineRule="auto"/>
        <w:ind w:left="720"/>
        <w:rPr>
          <w:rFonts w:ascii="Calibri" w:hAnsi="Calibri" w:cs="Aharoni"/>
          <w:b/>
          <w:noProof/>
          <w:color w:val="7F7F7F"/>
          <w:sz w:val="32"/>
          <w:szCs w:val="32"/>
        </w:rPr>
      </w:pPr>
      <w:r>
        <w:rPr>
          <w:rFonts w:ascii="Calibri" w:hAnsi="Calibri" w:cs="Aharoni"/>
          <w:noProof/>
          <w:color w:val="auto"/>
          <w:sz w:val="24"/>
          <w:szCs w:val="24"/>
        </w:rPr>
        <w:t xml:space="preserve">We believe God has called us to begin a new work in the West Lansing Region in the city of Grand Ledge. </w:t>
      </w:r>
      <w:r w:rsidR="00D9271F">
        <w:rPr>
          <w:rFonts w:ascii="Calibri" w:hAnsi="Calibri" w:cs="Aharoni"/>
          <w:noProof/>
          <w:color w:val="auto"/>
          <w:sz w:val="24"/>
          <w:szCs w:val="24"/>
        </w:rPr>
        <w:t>This historical city is hungry for a fresh expression of the Gospel and is an ideal location for a work of church multiplication.</w:t>
      </w:r>
      <w:r w:rsidR="009E5751">
        <w:rPr>
          <w:rFonts w:ascii="Calibri" w:hAnsi="Calibri" w:cs="Aharoni"/>
          <w:noProof/>
          <w:color w:val="auto"/>
          <w:sz w:val="24"/>
          <w:szCs w:val="24"/>
        </w:rPr>
        <w:t xml:space="preserve">  Grand Ledge is less than 3 miles from the larger community of Delta, and houses the school system.  Together, these communities reperesent nearly 40,000 people and 18000 homes.  </w:t>
      </w:r>
    </w:p>
    <w:p w:rsidR="00F001C1" w:rsidRPr="00D42D98" w:rsidRDefault="00F001C1" w:rsidP="00F001C1">
      <w:pPr>
        <w:tabs>
          <w:tab w:val="left" w:pos="1620"/>
        </w:tabs>
        <w:spacing w:line="240" w:lineRule="auto"/>
        <w:ind w:left="720"/>
        <w:rPr>
          <w:rFonts w:ascii="Calibri" w:hAnsi="Calibri" w:cs="Aharoni"/>
          <w:b/>
          <w:noProof/>
          <w:color w:val="7F7F7F"/>
          <w:sz w:val="32"/>
          <w:szCs w:val="32"/>
        </w:rPr>
      </w:pPr>
    </w:p>
    <w:p w:rsidR="00F001C1" w:rsidRPr="00F001C1" w:rsidRDefault="00F001C1" w:rsidP="00F001C1">
      <w:pPr>
        <w:tabs>
          <w:tab w:val="left" w:pos="1620"/>
        </w:tabs>
        <w:spacing w:line="240" w:lineRule="auto"/>
        <w:ind w:left="720"/>
        <w:rPr>
          <w:rFonts w:ascii="Calibri" w:hAnsi="Calibri" w:cs="Aharoni"/>
          <w:b/>
          <w:noProof/>
          <w:color w:val="7F7F7F"/>
          <w:sz w:val="32"/>
          <w:szCs w:val="32"/>
        </w:rPr>
      </w:pPr>
      <w:r w:rsidRPr="00F001C1">
        <w:rPr>
          <w:rFonts w:ascii="Calibri" w:hAnsi="Calibri" w:cs="Aharoni"/>
          <w:b/>
          <w:noProof/>
          <w:color w:val="7F7F7F"/>
          <w:sz w:val="32"/>
          <w:szCs w:val="32"/>
        </w:rPr>
        <w:t>STEVE AND COURTNEY HUBBARD</w:t>
      </w:r>
    </w:p>
    <w:p w:rsidR="00F001C1" w:rsidRPr="00D42D98" w:rsidRDefault="00B66962" w:rsidP="00F001C1">
      <w:pPr>
        <w:tabs>
          <w:tab w:val="left" w:pos="1620"/>
        </w:tabs>
        <w:spacing w:line="240" w:lineRule="auto"/>
        <w:ind w:left="720"/>
        <w:rPr>
          <w:rFonts w:ascii="Calibri" w:hAnsi="Calibri" w:cs="Aharoni"/>
          <w:noProof/>
          <w:color w:val="auto"/>
          <w:sz w:val="24"/>
        </w:rPr>
      </w:pPr>
      <w:r w:rsidRPr="00D42D98">
        <w:rPr>
          <w:rFonts w:ascii="Calibri" w:hAnsi="Calibri" w:cs="Aharoni"/>
          <w:noProof/>
          <w:color w:val="auto"/>
          <w:sz w:val="24"/>
        </w:rPr>
        <w:t>My name is Steve Hubbard.  I am an ordained minister in the Wesleyan Church in Indiana North.  My wife, Courtney and I have been married 8 years and have three children.  Together we are seeking God’s confirmation and calling through this proposal.</w:t>
      </w:r>
    </w:p>
    <w:p w:rsidR="00B66962" w:rsidRPr="00D42D98" w:rsidRDefault="00B66962" w:rsidP="00F001C1">
      <w:pPr>
        <w:tabs>
          <w:tab w:val="left" w:pos="1620"/>
        </w:tabs>
        <w:spacing w:line="240" w:lineRule="auto"/>
        <w:ind w:left="720"/>
        <w:rPr>
          <w:rFonts w:ascii="Calibri" w:hAnsi="Calibri" w:cs="Aharoni"/>
          <w:noProof/>
          <w:color w:val="auto"/>
          <w:sz w:val="24"/>
        </w:rPr>
      </w:pPr>
    </w:p>
    <w:p w:rsidR="00F001C1" w:rsidRPr="00D42D98" w:rsidRDefault="00F001C1" w:rsidP="00F001C1">
      <w:pPr>
        <w:tabs>
          <w:tab w:val="left" w:pos="1620"/>
        </w:tabs>
        <w:spacing w:line="240" w:lineRule="auto"/>
        <w:ind w:left="720"/>
        <w:rPr>
          <w:rFonts w:ascii="Calibri" w:hAnsi="Calibri" w:cs="Aharoni"/>
          <w:b/>
          <w:noProof/>
          <w:color w:val="7F7F7F"/>
          <w:sz w:val="32"/>
          <w:szCs w:val="32"/>
        </w:rPr>
      </w:pPr>
      <w:r w:rsidRPr="00D42D98">
        <w:rPr>
          <w:rFonts w:ascii="Calibri" w:hAnsi="Calibri" w:cs="Aharoni"/>
          <w:b/>
          <w:noProof/>
          <w:color w:val="7F7F7F"/>
          <w:sz w:val="32"/>
          <w:szCs w:val="32"/>
        </w:rPr>
        <w:t>TIMELINE</w:t>
      </w:r>
    </w:p>
    <w:p w:rsidR="00F001C1" w:rsidRPr="00D42D98" w:rsidRDefault="00B66962" w:rsidP="004016A3">
      <w:pPr>
        <w:tabs>
          <w:tab w:val="left" w:pos="1620"/>
        </w:tabs>
        <w:spacing w:line="240" w:lineRule="auto"/>
        <w:ind w:left="720"/>
        <w:rPr>
          <w:rFonts w:ascii="Calibri" w:hAnsi="Calibri" w:cs="Aharoni"/>
          <w:noProof/>
          <w:color w:val="auto"/>
          <w:sz w:val="24"/>
          <w:szCs w:val="24"/>
        </w:rPr>
      </w:pPr>
      <w:r w:rsidRPr="00D42D98">
        <w:rPr>
          <w:rFonts w:ascii="Calibri" w:hAnsi="Calibri" w:cs="Aharoni"/>
          <w:noProof/>
          <w:color w:val="auto"/>
          <w:sz w:val="24"/>
          <w:szCs w:val="24"/>
        </w:rPr>
        <w:t>We see God continuing to open doors as we network with people and churches.  We see ourselves serving as a resident pastor through the Greenhouse Network through the remainder of 2015 followed by the prelaunch phase headed towards a fall 2016 launch.</w:t>
      </w:r>
    </w:p>
    <w:p w:rsidR="00DF458B" w:rsidRPr="00DF458B" w:rsidRDefault="00CC599F" w:rsidP="00DF458B">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lastRenderedPageBreak/>
        <w:drawing>
          <wp:anchor distT="0" distB="0" distL="114300" distR="114300" simplePos="0" relativeHeight="251650048"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16" name="Picture 16"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610FD7">
        <w:rPr>
          <w:rFonts w:ascii="Aharoni" w:hAnsi="Aharoni" w:cs="Aharoni"/>
          <w:noProof/>
          <w:color w:val="7F7F7F"/>
          <w:sz w:val="40"/>
          <w:szCs w:val="40"/>
        </w:rPr>
        <w:t>Grand Ledge, MI</w:t>
      </w:r>
    </w:p>
    <w:p w:rsidR="00DF458B" w:rsidRPr="00DF458B" w:rsidRDefault="00DF458B" w:rsidP="00DF458B">
      <w:pPr>
        <w:tabs>
          <w:tab w:val="left" w:pos="1620"/>
        </w:tabs>
        <w:spacing w:line="240" w:lineRule="auto"/>
        <w:rPr>
          <w:rFonts w:ascii="Aharoni" w:hAnsi="Aharoni" w:cs="Aharoni"/>
          <w:noProof/>
          <w:color w:val="7F7F7F"/>
          <w:sz w:val="40"/>
          <w:szCs w:val="40"/>
        </w:rPr>
      </w:pPr>
    </w:p>
    <w:p w:rsidR="00DF458B" w:rsidRPr="00DF458B" w:rsidRDefault="00CC599F" w:rsidP="00DF458B">
      <w:pPr>
        <w:tabs>
          <w:tab w:val="left" w:pos="1620"/>
        </w:tabs>
        <w:spacing w:line="240" w:lineRule="auto"/>
        <w:ind w:left="720"/>
        <w:rPr>
          <w:rFonts w:ascii="Calibri" w:hAnsi="Calibri" w:cs="Aharoni"/>
          <w:b/>
          <w:noProof/>
          <w:color w:val="7F7F7F"/>
          <w:sz w:val="32"/>
          <w:szCs w:val="32"/>
        </w:rPr>
      </w:pPr>
      <w:r>
        <w:rPr>
          <w:noProof/>
        </w:rPr>
        <w:drawing>
          <wp:anchor distT="0" distB="0" distL="114300" distR="114300" simplePos="0" relativeHeight="251653120" behindDoc="1" locked="0" layoutInCell="1" allowOverlap="1">
            <wp:simplePos x="0" y="0"/>
            <wp:positionH relativeFrom="column">
              <wp:posOffset>3488690</wp:posOffset>
            </wp:positionH>
            <wp:positionV relativeFrom="paragraph">
              <wp:posOffset>80010</wp:posOffset>
            </wp:positionV>
            <wp:extent cx="2548890" cy="2213610"/>
            <wp:effectExtent l="19050" t="0" r="3810" b="0"/>
            <wp:wrapTight wrapText="bothSides">
              <wp:wrapPolygon edited="0">
                <wp:start x="-161" y="0"/>
                <wp:lineTo x="-161" y="21377"/>
                <wp:lineTo x="21632" y="21377"/>
                <wp:lineTo x="21632" y="0"/>
                <wp:lineTo x="-161" y="0"/>
              </wp:wrapPolygon>
            </wp:wrapTight>
            <wp:docPr id="20" name="Picture 2" descr="http://townmapsusa.com/images/maps/map_of_grand_ledge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wnmapsusa.com/images/maps/map_of_grand_ledge_mi.jpg"/>
                    <pic:cNvPicPr>
                      <a:picLocks noChangeAspect="1" noChangeArrowheads="1"/>
                    </pic:cNvPicPr>
                  </pic:nvPicPr>
                  <pic:blipFill>
                    <a:blip r:embed="rId12"/>
                    <a:srcRect/>
                    <a:stretch>
                      <a:fillRect/>
                    </a:stretch>
                  </pic:blipFill>
                  <pic:spPr bwMode="auto">
                    <a:xfrm>
                      <a:off x="0" y="0"/>
                      <a:ext cx="2548890" cy="2213610"/>
                    </a:xfrm>
                    <a:prstGeom prst="rect">
                      <a:avLst/>
                    </a:prstGeom>
                    <a:noFill/>
                    <a:ln w="9525">
                      <a:noFill/>
                      <a:miter lim="800000"/>
                      <a:headEnd/>
                      <a:tailEnd/>
                    </a:ln>
                  </pic:spPr>
                </pic:pic>
              </a:graphicData>
            </a:graphic>
          </wp:anchor>
        </w:drawing>
      </w:r>
      <w:r w:rsidR="002C39F5">
        <w:rPr>
          <w:rFonts w:ascii="Calibri" w:hAnsi="Calibri" w:cs="Aharoni"/>
          <w:b/>
          <w:noProof/>
          <w:color w:val="7F7F7F"/>
          <w:sz w:val="32"/>
          <w:szCs w:val="32"/>
        </w:rPr>
        <w:t>Location Overview</w:t>
      </w:r>
    </w:p>
    <w:p w:rsidR="00DF458B" w:rsidRDefault="002C39F5" w:rsidP="00E96E04">
      <w:pPr>
        <w:tabs>
          <w:tab w:val="left" w:pos="1620"/>
        </w:tabs>
        <w:spacing w:line="240" w:lineRule="auto"/>
        <w:ind w:left="720"/>
        <w:jc w:val="both"/>
        <w:rPr>
          <w:rFonts w:ascii="Calibri" w:hAnsi="Calibri" w:cs="Aharoni"/>
          <w:noProof/>
          <w:color w:val="auto"/>
          <w:sz w:val="24"/>
          <w:szCs w:val="24"/>
        </w:rPr>
      </w:pPr>
      <w:r>
        <w:rPr>
          <w:rFonts w:ascii="Calibri" w:hAnsi="Calibri" w:cs="Aharoni"/>
          <w:noProof/>
          <w:color w:val="auto"/>
          <w:sz w:val="24"/>
          <w:szCs w:val="24"/>
        </w:rPr>
        <w:t xml:space="preserve">Grand Ledge, Michigan is located just west of Lansing and houses the school system to neighboring community, Delta.  There are 31000 people in the Grand Ledge school district.  She is a bedroom community to Delta and Lansing.  It is </w:t>
      </w:r>
      <w:r w:rsidR="00971972">
        <w:rPr>
          <w:rFonts w:ascii="Calibri" w:hAnsi="Calibri" w:cs="Aharoni"/>
          <w:noProof/>
          <w:color w:val="auto"/>
          <w:sz w:val="24"/>
          <w:szCs w:val="24"/>
        </w:rPr>
        <w:t xml:space="preserve">an </w:t>
      </w:r>
      <w:r>
        <w:rPr>
          <w:rFonts w:ascii="Calibri" w:hAnsi="Calibri" w:cs="Aharoni"/>
          <w:noProof/>
          <w:color w:val="auto"/>
          <w:sz w:val="24"/>
          <w:szCs w:val="24"/>
        </w:rPr>
        <w:t xml:space="preserve">incredibly historical city that builds its life around sports, performing arts, </w:t>
      </w:r>
      <w:r w:rsidR="006966F5">
        <w:rPr>
          <w:rFonts w:ascii="Calibri" w:hAnsi="Calibri" w:cs="Aharoni"/>
          <w:noProof/>
          <w:color w:val="auto"/>
          <w:sz w:val="24"/>
          <w:szCs w:val="24"/>
        </w:rPr>
        <w:t>outdoors, and more.  Grand Ledge has grown to its capacit</w:t>
      </w:r>
      <w:r w:rsidR="00971972">
        <w:rPr>
          <w:rFonts w:ascii="Calibri" w:hAnsi="Calibri" w:cs="Aharoni"/>
          <w:noProof/>
          <w:color w:val="auto"/>
          <w:sz w:val="24"/>
          <w:szCs w:val="24"/>
        </w:rPr>
        <w:t>y in its city limits, however, D</w:t>
      </w:r>
      <w:r w:rsidR="006966F5">
        <w:rPr>
          <w:rFonts w:ascii="Calibri" w:hAnsi="Calibri" w:cs="Aharoni"/>
          <w:noProof/>
          <w:color w:val="auto"/>
          <w:sz w:val="24"/>
          <w:szCs w:val="24"/>
        </w:rPr>
        <w:t>elta is gro</w:t>
      </w:r>
      <w:r w:rsidR="00971972">
        <w:rPr>
          <w:rFonts w:ascii="Calibri" w:hAnsi="Calibri" w:cs="Aharoni"/>
          <w:noProof/>
          <w:color w:val="auto"/>
          <w:sz w:val="24"/>
          <w:szCs w:val="24"/>
        </w:rPr>
        <w:t>wing towards it at an incredible</w:t>
      </w:r>
      <w:r w:rsidR="006966F5">
        <w:rPr>
          <w:rFonts w:ascii="Calibri" w:hAnsi="Calibri" w:cs="Aharoni"/>
          <w:noProof/>
          <w:color w:val="auto"/>
          <w:sz w:val="24"/>
          <w:szCs w:val="24"/>
        </w:rPr>
        <w:t xml:space="preserve"> rate.  There is a lot of vitality in business, schools, and recreation.</w:t>
      </w:r>
    </w:p>
    <w:p w:rsidR="002C39F5" w:rsidRDefault="002C39F5" w:rsidP="00DF458B">
      <w:pPr>
        <w:tabs>
          <w:tab w:val="left" w:pos="1620"/>
        </w:tabs>
        <w:spacing w:line="240" w:lineRule="auto"/>
        <w:ind w:left="720"/>
        <w:rPr>
          <w:rFonts w:ascii="Calibri" w:hAnsi="Calibri" w:cs="Aharoni"/>
          <w:noProof/>
          <w:color w:val="auto"/>
          <w:sz w:val="24"/>
          <w:szCs w:val="24"/>
        </w:rPr>
      </w:pPr>
    </w:p>
    <w:p w:rsidR="002C39F5" w:rsidRPr="00DF458B" w:rsidRDefault="002C39F5" w:rsidP="002C39F5">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Demographics</w:t>
      </w:r>
    </w:p>
    <w:p w:rsidR="002C39F5" w:rsidRDefault="0086277B" w:rsidP="002C39F5">
      <w:pPr>
        <w:tabs>
          <w:tab w:val="left" w:pos="1620"/>
        </w:tabs>
        <w:spacing w:line="240" w:lineRule="auto"/>
        <w:ind w:left="720"/>
        <w:rPr>
          <w:rFonts w:ascii="Calibri" w:hAnsi="Calibri" w:cs="Aharoni"/>
          <w:noProof/>
          <w:color w:val="auto"/>
          <w:sz w:val="24"/>
          <w:szCs w:val="24"/>
        </w:rPr>
      </w:pPr>
      <w:r>
        <w:rPr>
          <w:rFonts w:ascii="Calibri" w:hAnsi="Calibri" w:cs="Aharoni"/>
          <w:noProof/>
          <w:color w:val="auto"/>
          <w:sz w:val="24"/>
          <w:szCs w:val="24"/>
        </w:rPr>
        <w:t>When talking about Grand Ledge, we must also take into consideration certain demographics regarding Delta.  The two cities are growing closer and closer together.</w:t>
      </w:r>
    </w:p>
    <w:p w:rsidR="0086277B" w:rsidRDefault="0086277B" w:rsidP="002C39F5">
      <w:pPr>
        <w:tabs>
          <w:tab w:val="left" w:pos="1620"/>
        </w:tabs>
        <w:spacing w:line="240" w:lineRule="auto"/>
        <w:ind w:left="720"/>
        <w:rPr>
          <w:rFonts w:ascii="Calibri" w:hAnsi="Calibri" w:cs="Aharoni"/>
          <w:noProof/>
          <w:color w:val="auto"/>
          <w:sz w:val="24"/>
          <w:szCs w:val="24"/>
        </w:rPr>
      </w:pPr>
    </w:p>
    <w:p w:rsidR="0086277B" w:rsidRPr="0086277B" w:rsidRDefault="0086277B" w:rsidP="0086277B">
      <w:pPr>
        <w:tabs>
          <w:tab w:val="left" w:pos="1620"/>
        </w:tabs>
        <w:spacing w:line="240" w:lineRule="auto"/>
        <w:ind w:left="720"/>
        <w:rPr>
          <w:rFonts w:ascii="Calibri" w:hAnsi="Calibri" w:cs="Aharoni"/>
          <w:noProof/>
          <w:color w:val="auto"/>
          <w:sz w:val="24"/>
          <w:szCs w:val="24"/>
        </w:rPr>
      </w:pPr>
      <w:r w:rsidRPr="0086277B">
        <w:rPr>
          <w:rFonts w:ascii="Calibri" w:hAnsi="Calibri" w:cs="Aharoni"/>
          <w:noProof/>
          <w:color w:val="auto"/>
          <w:sz w:val="24"/>
          <w:szCs w:val="24"/>
        </w:rPr>
        <w:t xml:space="preserve">Delta and Grand Ledge are 3 miles from one another.  </w:t>
      </w:r>
      <w:r w:rsidR="00A83CFB">
        <w:rPr>
          <w:rFonts w:ascii="Calibri" w:hAnsi="Calibri" w:cs="Aharoni"/>
          <w:noProof/>
          <w:color w:val="auto"/>
          <w:sz w:val="24"/>
          <w:szCs w:val="24"/>
        </w:rPr>
        <w:t>(</w:t>
      </w:r>
      <w:r w:rsidRPr="0086277B">
        <w:rPr>
          <w:rFonts w:ascii="Calibri" w:hAnsi="Calibri" w:cs="Aharoni"/>
          <w:noProof/>
          <w:color w:val="auto"/>
          <w:sz w:val="24"/>
          <w:szCs w:val="24"/>
        </w:rPr>
        <w:t>Grand Ledge School District includes Delta, while Delta holds major commerce)</w:t>
      </w:r>
    </w:p>
    <w:p w:rsidR="0086277B" w:rsidRDefault="0086277B" w:rsidP="0086277B">
      <w:pPr>
        <w:tabs>
          <w:tab w:val="left" w:pos="1620"/>
        </w:tabs>
        <w:spacing w:line="240" w:lineRule="auto"/>
        <w:ind w:left="720"/>
        <w:rPr>
          <w:rFonts w:ascii="Calibri" w:hAnsi="Calibri" w:cs="Aharoni"/>
          <w:noProof/>
          <w:color w:val="auto"/>
          <w:sz w:val="24"/>
          <w:szCs w:val="24"/>
        </w:rPr>
      </w:pPr>
    </w:p>
    <w:p w:rsidR="0086277B" w:rsidRPr="0086277B" w:rsidRDefault="0086277B" w:rsidP="0086277B">
      <w:pPr>
        <w:tabs>
          <w:tab w:val="left" w:pos="1620"/>
        </w:tabs>
        <w:spacing w:line="240" w:lineRule="auto"/>
        <w:ind w:left="720"/>
        <w:rPr>
          <w:rFonts w:ascii="Calibri" w:hAnsi="Calibri" w:cs="Aharoni"/>
          <w:noProof/>
          <w:color w:val="auto"/>
          <w:sz w:val="24"/>
          <w:szCs w:val="24"/>
        </w:rPr>
      </w:pPr>
      <w:r w:rsidRPr="0086277B">
        <w:rPr>
          <w:rFonts w:ascii="Calibri" w:hAnsi="Calibri" w:cs="Aharoni"/>
          <w:noProof/>
          <w:color w:val="auto"/>
          <w:sz w:val="24"/>
          <w:szCs w:val="24"/>
        </w:rPr>
        <w:t>Basic Demographics</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7800 – Population  (Delta – 32000 Population)</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5300 students in school district (Delta included in Grand Ledge School District -31000 people in school district)</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Population Break-Down</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Grand Ledge</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3357 households</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75% Households were family units</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32% Households w/kids</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43% Households w/married couples</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 People - Average Family Size</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38yrs – Median Age</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24%&lt; Age 18</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34% Ages 19-44</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27% Ages 45-64</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15% &gt; 65</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Delta</w:t>
      </w:r>
      <w:r>
        <w:rPr>
          <w:rFonts w:ascii="Calibri" w:hAnsi="Calibri" w:cs="Aharoni"/>
          <w:noProof/>
          <w:color w:val="auto"/>
          <w:sz w:val="24"/>
          <w:szCs w:val="24"/>
        </w:rPr>
        <w:t xml:space="preserve"> (Growth of 9% between 2000-</w:t>
      </w:r>
      <w:r w:rsidRPr="0086277B">
        <w:rPr>
          <w:rFonts w:ascii="Calibri" w:hAnsi="Calibri" w:cs="Aharoni"/>
          <w:noProof/>
          <w:color w:val="auto"/>
          <w:sz w:val="24"/>
          <w:szCs w:val="24"/>
        </w:rPr>
        <w:t>2010.  13% between 90-00)</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14200 households</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60% Households were family units</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16% Households w/kids</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46% Households w/married couples</w:t>
      </w:r>
    </w:p>
    <w:p w:rsidR="00E96E04" w:rsidRPr="00517C65" w:rsidRDefault="0086277B" w:rsidP="00517C65">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2.8 People - Average Family Size</w:t>
      </w:r>
    </w:p>
    <w:p w:rsidR="00E96E04" w:rsidRPr="00517C65" w:rsidRDefault="00E96E04" w:rsidP="00517C65">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lastRenderedPageBreak/>
        <w:t>Demographics Contd.</w:t>
      </w:r>
    </w:p>
    <w:p w:rsidR="00E96E04" w:rsidRPr="00E96E04" w:rsidRDefault="0086277B" w:rsidP="00E96E04">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38yrs – Median Age</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24%&lt; Age 18</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31% Ages 19-44</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29% Ages 45-64</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16% &gt; 65</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Income Levels</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Grand Ledge</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Median Household Income Level - $52000</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Average Household Income - $63000</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Per Capita Income Level - $26000</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Delta (per 2000 census)</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Median Household Income Level - $52700</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Average Household Income - $65400</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Per Capita Income Level - $27000</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Racial Makeup</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Grand Ledge:  92.4% White, 7.6% Black/Asian</w:t>
      </w:r>
    </w:p>
    <w:p w:rsidR="0086277B" w:rsidRPr="00517C65"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Delta: 76.8% White, 11.6% Black, 11.6% Other</w:t>
      </w:r>
    </w:p>
    <w:p w:rsidR="0086277B" w:rsidRPr="0086277B" w:rsidRDefault="0086277B" w:rsidP="0086277B">
      <w:pPr>
        <w:numPr>
          <w:ilvl w:val="2"/>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 xml:space="preserve">Religious Statistics for ZIP 48873 </w:t>
      </w:r>
    </w:p>
    <w:p w:rsidR="0086277B" w:rsidRPr="00517C65" w:rsidRDefault="0086277B" w:rsidP="00517C65">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+14% growth in past 10yrs</w:t>
      </w:r>
    </w:p>
    <w:p w:rsidR="0086277B" w:rsidRPr="0086277B" w:rsidRDefault="0086277B" w:rsidP="0086277B">
      <w:pPr>
        <w:numPr>
          <w:ilvl w:val="3"/>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Grand Ledge</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65% not affiliated with a church</w:t>
      </w:r>
    </w:p>
    <w:p w:rsidR="0086277B" w:rsidRPr="0086277B" w:rsidRDefault="0086277B" w:rsidP="0086277B">
      <w:pPr>
        <w:numPr>
          <w:ilvl w:val="4"/>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 xml:space="preserve">35% Religious affiliation </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15% Protestant</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14% Pentecostal</w:t>
      </w:r>
    </w:p>
    <w:p w:rsidR="0086277B" w:rsidRPr="0086277B" w:rsidRDefault="0086277B" w:rsidP="0086277B">
      <w:pPr>
        <w:numPr>
          <w:ilvl w:val="5"/>
          <w:numId w:val="18"/>
        </w:numPr>
        <w:tabs>
          <w:tab w:val="left" w:pos="1620"/>
        </w:tabs>
        <w:spacing w:line="240" w:lineRule="auto"/>
        <w:rPr>
          <w:rFonts w:ascii="Calibri" w:hAnsi="Calibri" w:cs="Aharoni"/>
          <w:noProof/>
          <w:color w:val="auto"/>
          <w:sz w:val="24"/>
          <w:szCs w:val="24"/>
        </w:rPr>
      </w:pPr>
      <w:r w:rsidRPr="0086277B">
        <w:rPr>
          <w:rFonts w:ascii="Calibri" w:hAnsi="Calibri" w:cs="Aharoni"/>
          <w:noProof/>
          <w:color w:val="auto"/>
          <w:sz w:val="24"/>
          <w:szCs w:val="24"/>
        </w:rPr>
        <w:t>6% Catholic</w:t>
      </w:r>
    </w:p>
    <w:p w:rsidR="002C39F5" w:rsidRDefault="002C39F5" w:rsidP="0086277B">
      <w:pPr>
        <w:tabs>
          <w:tab w:val="left" w:pos="1620"/>
        </w:tabs>
        <w:spacing w:line="240" w:lineRule="auto"/>
        <w:rPr>
          <w:rFonts w:ascii="Calibri" w:hAnsi="Calibri" w:cs="Aharoni"/>
          <w:noProof/>
          <w:color w:val="auto"/>
          <w:sz w:val="24"/>
          <w:szCs w:val="24"/>
        </w:rPr>
      </w:pPr>
    </w:p>
    <w:p w:rsidR="002C39F5" w:rsidRPr="00DF458B" w:rsidRDefault="002C39F5" w:rsidP="002C39F5">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Area Assets and Opportunities</w:t>
      </w:r>
    </w:p>
    <w:p w:rsidR="00517C65" w:rsidRDefault="0086277B" w:rsidP="002C39F5">
      <w:pPr>
        <w:tabs>
          <w:tab w:val="left" w:pos="1620"/>
        </w:tabs>
        <w:spacing w:line="240" w:lineRule="auto"/>
        <w:ind w:left="720"/>
        <w:rPr>
          <w:rFonts w:ascii="Calibri" w:hAnsi="Calibri" w:cs="Aharoni"/>
          <w:noProof/>
          <w:color w:val="auto"/>
          <w:sz w:val="24"/>
          <w:szCs w:val="24"/>
        </w:rPr>
      </w:pPr>
      <w:r>
        <w:rPr>
          <w:rFonts w:ascii="Calibri" w:hAnsi="Calibri" w:cs="Aharoni"/>
          <w:noProof/>
          <w:color w:val="auto"/>
          <w:sz w:val="24"/>
          <w:szCs w:val="24"/>
        </w:rPr>
        <w:t xml:space="preserve">Grand Ledge is rich in heritage and opportunities. </w:t>
      </w:r>
    </w:p>
    <w:p w:rsidR="00517C65" w:rsidRPr="00517C65" w:rsidRDefault="00517C65" w:rsidP="00517C65">
      <w:pPr>
        <w:numPr>
          <w:ilvl w:val="0"/>
          <w:numId w:val="21"/>
        </w:numPr>
        <w:tabs>
          <w:tab w:val="left" w:pos="1620"/>
        </w:tabs>
        <w:spacing w:line="240" w:lineRule="auto"/>
        <w:ind w:left="1710"/>
        <w:rPr>
          <w:rFonts w:ascii="Calibri" w:hAnsi="Calibri" w:cs="Aharoni"/>
          <w:noProof/>
          <w:color w:val="auto"/>
          <w:sz w:val="24"/>
          <w:szCs w:val="24"/>
        </w:rPr>
      </w:pPr>
      <w:r w:rsidRPr="00517C65">
        <w:rPr>
          <w:rFonts w:ascii="Calibri" w:hAnsi="Calibri" w:cs="Aharoni"/>
          <w:noProof/>
          <w:color w:val="auto"/>
          <w:sz w:val="24"/>
          <w:szCs w:val="24"/>
        </w:rPr>
        <w:t>Grand Ledge is incredibly historical.</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2</w:t>
      </w:r>
      <w:r w:rsidRPr="00517C65">
        <w:rPr>
          <w:rFonts w:ascii="Calibri" w:hAnsi="Calibri" w:cs="Aharoni"/>
          <w:noProof/>
          <w:color w:val="auto"/>
          <w:sz w:val="24"/>
          <w:szCs w:val="24"/>
          <w:vertAlign w:val="superscript"/>
        </w:rPr>
        <w:t>nd</w:t>
      </w:r>
      <w:r w:rsidRPr="00517C65">
        <w:rPr>
          <w:rFonts w:ascii="Calibri" w:hAnsi="Calibri" w:cs="Aharoni"/>
          <w:noProof/>
          <w:color w:val="auto"/>
          <w:sz w:val="24"/>
          <w:szCs w:val="24"/>
        </w:rPr>
        <w:t xml:space="preserve"> lighted city in the state</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1880’s City boomed, many building</w:t>
      </w:r>
      <w:r>
        <w:rPr>
          <w:rFonts w:ascii="Calibri" w:hAnsi="Calibri" w:cs="Aharoni"/>
          <w:noProof/>
          <w:color w:val="auto"/>
          <w:sz w:val="24"/>
          <w:szCs w:val="24"/>
        </w:rPr>
        <w:t>s</w:t>
      </w:r>
      <w:r w:rsidRPr="00517C65">
        <w:rPr>
          <w:rFonts w:ascii="Calibri" w:hAnsi="Calibri" w:cs="Aharoni"/>
          <w:noProof/>
          <w:color w:val="auto"/>
          <w:sz w:val="24"/>
          <w:szCs w:val="24"/>
        </w:rPr>
        <w:t xml:space="preserve"> still exist</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1880’s first roller coaster in state</w:t>
      </w:r>
    </w:p>
    <w:p w:rsidR="00517C65" w:rsidRPr="00517C65" w:rsidRDefault="00517C65" w:rsidP="00517C65">
      <w:pPr>
        <w:numPr>
          <w:ilvl w:val="2"/>
          <w:numId w:val="21"/>
        </w:numPr>
        <w:tabs>
          <w:tab w:val="left" w:pos="1620"/>
        </w:tabs>
        <w:spacing w:line="240" w:lineRule="auto"/>
        <w:ind w:left="1710"/>
        <w:rPr>
          <w:rFonts w:ascii="Calibri" w:hAnsi="Calibri" w:cs="Aharoni"/>
          <w:noProof/>
          <w:color w:val="auto"/>
          <w:sz w:val="24"/>
          <w:szCs w:val="24"/>
        </w:rPr>
      </w:pPr>
      <w:r w:rsidRPr="00517C65">
        <w:rPr>
          <w:rFonts w:ascii="Calibri" w:hAnsi="Calibri" w:cs="Aharoni"/>
          <w:noProof/>
          <w:color w:val="auto"/>
          <w:sz w:val="24"/>
          <w:szCs w:val="24"/>
        </w:rPr>
        <w:t>War reenactment every spring</w:t>
      </w:r>
    </w:p>
    <w:p w:rsidR="00517C65" w:rsidRPr="00517C65" w:rsidRDefault="00517C65" w:rsidP="00517C65">
      <w:pPr>
        <w:numPr>
          <w:ilvl w:val="0"/>
          <w:numId w:val="21"/>
        </w:numPr>
        <w:tabs>
          <w:tab w:val="left" w:pos="1620"/>
        </w:tabs>
        <w:spacing w:line="240" w:lineRule="auto"/>
        <w:ind w:left="1710"/>
        <w:rPr>
          <w:rFonts w:ascii="Calibri" w:hAnsi="Calibri" w:cs="Aharoni"/>
          <w:noProof/>
          <w:color w:val="auto"/>
          <w:sz w:val="24"/>
          <w:szCs w:val="24"/>
        </w:rPr>
      </w:pPr>
      <w:r w:rsidRPr="00517C65">
        <w:rPr>
          <w:rFonts w:ascii="Calibri" w:hAnsi="Calibri" w:cs="Aharoni"/>
          <w:noProof/>
          <w:color w:val="auto"/>
          <w:sz w:val="24"/>
          <w:szCs w:val="24"/>
        </w:rPr>
        <w:t>Choice School District</w:t>
      </w:r>
      <w:r w:rsidR="0099080A">
        <w:rPr>
          <w:rFonts w:ascii="Calibri" w:hAnsi="Calibri" w:cs="Aharoni"/>
          <w:noProof/>
          <w:color w:val="auto"/>
          <w:sz w:val="24"/>
          <w:szCs w:val="24"/>
        </w:rPr>
        <w:t xml:space="preserve"> – Cutting Edge Education</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31000 people in school district.  Economically diverse</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Though a bedroom community of Delta/Lansing, houses the school system for majority of students west of lansing.</w:t>
      </w:r>
    </w:p>
    <w:p w:rsidR="00517C65" w:rsidRPr="00517C65" w:rsidRDefault="00517C65" w:rsidP="00517C65">
      <w:pPr>
        <w:numPr>
          <w:ilvl w:val="0"/>
          <w:numId w:val="21"/>
        </w:numPr>
        <w:tabs>
          <w:tab w:val="left" w:pos="1620"/>
        </w:tabs>
        <w:spacing w:line="240" w:lineRule="auto"/>
        <w:ind w:left="1710"/>
        <w:rPr>
          <w:rFonts w:ascii="Calibri" w:hAnsi="Calibri" w:cs="Aharoni"/>
          <w:noProof/>
          <w:color w:val="auto"/>
          <w:sz w:val="24"/>
          <w:szCs w:val="24"/>
        </w:rPr>
      </w:pPr>
      <w:r w:rsidRPr="00517C65">
        <w:rPr>
          <w:rFonts w:ascii="Calibri" w:hAnsi="Calibri" w:cs="Aharoni"/>
          <w:noProof/>
          <w:color w:val="auto"/>
          <w:sz w:val="24"/>
          <w:szCs w:val="24"/>
        </w:rPr>
        <w:t>Life around Ledges</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Rock Climbing, state parks</w:t>
      </w:r>
    </w:p>
    <w:p w:rsidR="00517C65" w:rsidRPr="00517C65" w:rsidRDefault="00A83CFB" w:rsidP="00517C65">
      <w:pPr>
        <w:numPr>
          <w:ilvl w:val="0"/>
          <w:numId w:val="21"/>
        </w:numPr>
        <w:tabs>
          <w:tab w:val="left" w:pos="1620"/>
        </w:tabs>
        <w:spacing w:line="240" w:lineRule="auto"/>
        <w:ind w:left="1710"/>
        <w:rPr>
          <w:rFonts w:ascii="Calibri" w:hAnsi="Calibri" w:cs="Aharoni"/>
          <w:noProof/>
          <w:color w:val="auto"/>
          <w:sz w:val="24"/>
          <w:szCs w:val="24"/>
        </w:rPr>
      </w:pPr>
      <w:r>
        <w:rPr>
          <w:rFonts w:ascii="Calibri" w:hAnsi="Calibri" w:cs="Aharoni"/>
          <w:noProof/>
          <w:color w:val="auto"/>
          <w:sz w:val="24"/>
          <w:szCs w:val="24"/>
        </w:rPr>
        <w:t>Diversity Index</w:t>
      </w:r>
    </w:p>
    <w:p w:rsidR="00517C65" w:rsidRPr="00517C65" w:rsidRDefault="00517C65" w:rsidP="00517C65">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Grand Ledge and Delta are primarily white.  Delta being the more diverse at 25% minorities.</w:t>
      </w:r>
    </w:p>
    <w:p w:rsidR="00517C65" w:rsidRPr="00517C65" w:rsidRDefault="00517C65" w:rsidP="00517C65">
      <w:pPr>
        <w:numPr>
          <w:ilvl w:val="0"/>
          <w:numId w:val="21"/>
        </w:numPr>
        <w:tabs>
          <w:tab w:val="left" w:pos="1620"/>
        </w:tabs>
        <w:spacing w:line="240" w:lineRule="auto"/>
        <w:ind w:left="1710"/>
        <w:rPr>
          <w:rFonts w:ascii="Calibri" w:hAnsi="Calibri" w:cs="Aharoni"/>
          <w:noProof/>
          <w:color w:val="auto"/>
          <w:sz w:val="24"/>
          <w:szCs w:val="24"/>
        </w:rPr>
      </w:pPr>
      <w:r w:rsidRPr="00517C65">
        <w:rPr>
          <w:rFonts w:ascii="Calibri" w:hAnsi="Calibri" w:cs="Aharoni"/>
          <w:noProof/>
          <w:color w:val="auto"/>
          <w:sz w:val="24"/>
          <w:szCs w:val="24"/>
        </w:rPr>
        <w:t>Population density</w:t>
      </w:r>
      <w:r>
        <w:rPr>
          <w:rFonts w:ascii="Calibri" w:hAnsi="Calibri" w:cs="Aharoni"/>
          <w:noProof/>
          <w:color w:val="auto"/>
          <w:sz w:val="24"/>
          <w:szCs w:val="24"/>
        </w:rPr>
        <w:t xml:space="preserve"> (2100 per sq. mile)</w:t>
      </w:r>
    </w:p>
    <w:p w:rsidR="002C39F5" w:rsidRPr="0099080A" w:rsidRDefault="00517C65" w:rsidP="0099080A">
      <w:pPr>
        <w:numPr>
          <w:ilvl w:val="3"/>
          <w:numId w:val="21"/>
        </w:numPr>
        <w:tabs>
          <w:tab w:val="left" w:pos="1620"/>
        </w:tabs>
        <w:spacing w:line="240" w:lineRule="auto"/>
        <w:rPr>
          <w:rFonts w:ascii="Calibri" w:hAnsi="Calibri" w:cs="Aharoni"/>
          <w:noProof/>
          <w:color w:val="auto"/>
          <w:sz w:val="24"/>
          <w:szCs w:val="24"/>
        </w:rPr>
      </w:pPr>
      <w:r w:rsidRPr="00517C65">
        <w:rPr>
          <w:rFonts w:ascii="Calibri" w:hAnsi="Calibri" w:cs="Aharoni"/>
          <w:noProof/>
          <w:color w:val="auto"/>
          <w:sz w:val="24"/>
          <w:szCs w:val="24"/>
        </w:rPr>
        <w:t>Delta is growing towards Grand Ledge as a result</w:t>
      </w:r>
    </w:p>
    <w:p w:rsidR="002C39F5" w:rsidRPr="00DF458B" w:rsidRDefault="002C39F5" w:rsidP="002C39F5">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lastRenderedPageBreak/>
        <w:t>Spiritual Need</w:t>
      </w:r>
    </w:p>
    <w:p w:rsidR="0099080A" w:rsidRDefault="00CC599F" w:rsidP="00396DBC">
      <w:pPr>
        <w:tabs>
          <w:tab w:val="left" w:pos="1620"/>
        </w:tabs>
        <w:spacing w:line="240" w:lineRule="auto"/>
        <w:ind w:left="720"/>
        <w:jc w:val="both"/>
        <w:rPr>
          <w:rFonts w:ascii="Calibri" w:hAnsi="Calibri" w:cs="Aharoni"/>
          <w:noProof/>
          <w:color w:val="auto"/>
          <w:sz w:val="24"/>
          <w:szCs w:val="24"/>
        </w:rPr>
      </w:pPr>
      <w:r>
        <w:rPr>
          <w:noProof/>
        </w:rPr>
        <w:drawing>
          <wp:anchor distT="0" distB="0" distL="114300" distR="114300" simplePos="0" relativeHeight="251658240" behindDoc="1" locked="0" layoutInCell="1" allowOverlap="1">
            <wp:simplePos x="0" y="0"/>
            <wp:positionH relativeFrom="column">
              <wp:posOffset>3123565</wp:posOffset>
            </wp:positionH>
            <wp:positionV relativeFrom="paragraph">
              <wp:posOffset>74930</wp:posOffset>
            </wp:positionV>
            <wp:extent cx="3157855" cy="1774825"/>
            <wp:effectExtent l="19050" t="0" r="4445" b="0"/>
            <wp:wrapTight wrapText="bothSides">
              <wp:wrapPolygon edited="0">
                <wp:start x="-130" y="0"/>
                <wp:lineTo x="-130" y="21330"/>
                <wp:lineTo x="21630" y="21330"/>
                <wp:lineTo x="21630" y="0"/>
                <wp:lineTo x="-130" y="0"/>
              </wp:wrapPolygon>
            </wp:wrapTight>
            <wp:docPr id="27" name="Picture 8" descr="http://mw2.google.com/mw-panoramio/photos/medium/6138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w2.google.com/mw-panoramio/photos/medium/61389696.jpg"/>
                    <pic:cNvPicPr>
                      <a:picLocks noChangeAspect="1" noChangeArrowheads="1"/>
                    </pic:cNvPicPr>
                  </pic:nvPicPr>
                  <pic:blipFill>
                    <a:blip r:embed="rId13"/>
                    <a:srcRect/>
                    <a:stretch>
                      <a:fillRect/>
                    </a:stretch>
                  </pic:blipFill>
                  <pic:spPr bwMode="auto">
                    <a:xfrm>
                      <a:off x="0" y="0"/>
                      <a:ext cx="3157855" cy="1774825"/>
                    </a:xfrm>
                    <a:prstGeom prst="rect">
                      <a:avLst/>
                    </a:prstGeom>
                    <a:noFill/>
                    <a:ln w="9525">
                      <a:noFill/>
                      <a:miter lim="800000"/>
                      <a:headEnd/>
                      <a:tailEnd/>
                    </a:ln>
                  </pic:spPr>
                </pic:pic>
              </a:graphicData>
            </a:graphic>
          </wp:anchor>
        </w:drawing>
      </w:r>
      <w:r w:rsidR="0099080A">
        <w:rPr>
          <w:rFonts w:ascii="Calibri" w:hAnsi="Calibri" w:cs="Aharoni"/>
          <w:noProof/>
          <w:color w:val="auto"/>
          <w:sz w:val="24"/>
          <w:szCs w:val="24"/>
        </w:rPr>
        <w:t>While the school system is cutting edge and the area is thriving, the spiritual opportunity continues to grow.  The growing percentage of rel</w:t>
      </w:r>
      <w:r w:rsidR="002046F0">
        <w:rPr>
          <w:rFonts w:ascii="Calibri" w:hAnsi="Calibri" w:cs="Aharoni"/>
          <w:noProof/>
          <w:color w:val="auto"/>
          <w:sz w:val="24"/>
          <w:szCs w:val="24"/>
        </w:rPr>
        <w:t>i</w:t>
      </w:r>
      <w:r w:rsidR="0099080A">
        <w:rPr>
          <w:rFonts w:ascii="Calibri" w:hAnsi="Calibri" w:cs="Aharoni"/>
          <w:noProof/>
          <w:color w:val="auto"/>
          <w:sz w:val="24"/>
          <w:szCs w:val="24"/>
        </w:rPr>
        <w:t xml:space="preserve">gious affiliation is misleading as the statistic is derived from the county.  Locally, Grand Ledge does not have any leading churches paving the way for people to connect with the Gospel.  </w:t>
      </w:r>
    </w:p>
    <w:p w:rsidR="0099080A" w:rsidRDefault="0099080A" w:rsidP="00396DBC">
      <w:pPr>
        <w:tabs>
          <w:tab w:val="left" w:pos="1620"/>
        </w:tabs>
        <w:spacing w:line="240" w:lineRule="auto"/>
        <w:ind w:left="720"/>
        <w:jc w:val="both"/>
        <w:rPr>
          <w:rFonts w:ascii="Calibri" w:hAnsi="Calibri" w:cs="Aharoni"/>
          <w:noProof/>
          <w:color w:val="auto"/>
          <w:sz w:val="24"/>
          <w:szCs w:val="24"/>
        </w:rPr>
      </w:pPr>
    </w:p>
    <w:p w:rsidR="009F020E" w:rsidRDefault="0099080A" w:rsidP="00396DBC">
      <w:pPr>
        <w:tabs>
          <w:tab w:val="left" w:pos="1620"/>
        </w:tabs>
        <w:spacing w:line="240" w:lineRule="auto"/>
        <w:ind w:left="720"/>
        <w:jc w:val="both"/>
        <w:rPr>
          <w:rFonts w:ascii="Calibri" w:hAnsi="Calibri" w:cs="Aharoni"/>
          <w:noProof/>
          <w:color w:val="auto"/>
          <w:sz w:val="24"/>
          <w:szCs w:val="24"/>
        </w:rPr>
      </w:pPr>
      <w:r>
        <w:rPr>
          <w:rFonts w:ascii="Calibri" w:hAnsi="Calibri" w:cs="Aharoni"/>
          <w:noProof/>
          <w:color w:val="auto"/>
          <w:sz w:val="24"/>
          <w:szCs w:val="24"/>
        </w:rPr>
        <w:t>The area is hungry for a fresh expression of the Gospel.  There is a lot of pride in Grand Ledge….but all the cutting edge ministries are outside of its city walls.  If a church were to come in an</w:t>
      </w:r>
      <w:r w:rsidR="00D96E69">
        <w:rPr>
          <w:rFonts w:ascii="Calibri" w:hAnsi="Calibri" w:cs="Aharoni"/>
          <w:noProof/>
          <w:color w:val="auto"/>
          <w:sz w:val="24"/>
          <w:szCs w:val="24"/>
        </w:rPr>
        <w:t>d</w:t>
      </w:r>
      <w:r>
        <w:rPr>
          <w:rFonts w:ascii="Calibri" w:hAnsi="Calibri" w:cs="Aharoni"/>
          <w:noProof/>
          <w:color w:val="auto"/>
          <w:sz w:val="24"/>
          <w:szCs w:val="24"/>
        </w:rPr>
        <w:t xml:space="preserve"> spark the imaginations of its people, real headway could be made. </w:t>
      </w:r>
    </w:p>
    <w:p w:rsidR="009F020E" w:rsidRDefault="009F020E" w:rsidP="002C39F5">
      <w:pPr>
        <w:tabs>
          <w:tab w:val="left" w:pos="1620"/>
        </w:tabs>
        <w:spacing w:line="240" w:lineRule="auto"/>
        <w:ind w:left="720"/>
        <w:rPr>
          <w:rFonts w:ascii="Calibri" w:hAnsi="Calibri" w:cs="Aharoni"/>
          <w:noProof/>
          <w:color w:val="auto"/>
          <w:sz w:val="24"/>
          <w:szCs w:val="24"/>
        </w:rPr>
      </w:pPr>
    </w:p>
    <w:p w:rsidR="009F020E" w:rsidRPr="00912A25" w:rsidRDefault="009F020E" w:rsidP="00192BEB">
      <w:pPr>
        <w:pStyle w:val="ListParagraph"/>
        <w:shd w:val="clear" w:color="auto" w:fill="FFFFFF"/>
        <w:spacing w:after="0" w:line="240" w:lineRule="auto"/>
        <w:rPr>
          <w:rFonts w:ascii="Arial" w:hAnsi="Arial" w:cs="Arial"/>
          <w:color w:val="000000"/>
        </w:rPr>
      </w:pPr>
      <w:r>
        <w:rPr>
          <w:rFonts w:cs="Aharoni"/>
          <w:noProof/>
          <w:sz w:val="24"/>
          <w:szCs w:val="24"/>
        </w:rPr>
        <w:t>With 75% of households being family units and 32%</w:t>
      </w:r>
      <w:r w:rsidRPr="00D42D98">
        <w:rPr>
          <w:rFonts w:cs="Aharoni"/>
          <w:noProof/>
          <w:sz w:val="24"/>
          <w:szCs w:val="24"/>
        </w:rPr>
        <w:t xml:space="preserve"> of them having kids, there is a real opportunity to reach our target audience: Young families and marriages.  </w:t>
      </w:r>
      <w:r w:rsidRPr="00D42D98">
        <w:rPr>
          <w:rFonts w:cs="Arial"/>
          <w:color w:val="000000"/>
          <w:sz w:val="24"/>
          <w:szCs w:val="24"/>
        </w:rPr>
        <w:t>These families will probably be under the age of 45</w:t>
      </w:r>
      <w:r w:rsidR="00192BEB" w:rsidRPr="00D42D98">
        <w:rPr>
          <w:rFonts w:cs="Arial"/>
          <w:color w:val="000000"/>
          <w:sz w:val="24"/>
          <w:szCs w:val="24"/>
        </w:rPr>
        <w:t xml:space="preserve"> initially.  This includes 75% o</w:t>
      </w:r>
      <w:r w:rsidRPr="00D42D98">
        <w:rPr>
          <w:rFonts w:cs="Arial"/>
          <w:color w:val="000000"/>
          <w:sz w:val="24"/>
          <w:szCs w:val="24"/>
        </w:rPr>
        <w:t>f households and 55% of population.</w:t>
      </w:r>
    </w:p>
    <w:p w:rsidR="002C39F5" w:rsidRDefault="002C39F5" w:rsidP="002C39F5">
      <w:pPr>
        <w:tabs>
          <w:tab w:val="left" w:pos="1620"/>
        </w:tabs>
        <w:spacing w:line="240" w:lineRule="auto"/>
        <w:ind w:left="720"/>
        <w:rPr>
          <w:rFonts w:ascii="Calibri" w:hAnsi="Calibri" w:cs="Aharoni"/>
          <w:noProof/>
          <w:color w:val="auto"/>
          <w:sz w:val="24"/>
          <w:szCs w:val="24"/>
        </w:rPr>
      </w:pPr>
      <w:r w:rsidRPr="00DF458B">
        <w:rPr>
          <w:rFonts w:ascii="Calibri" w:hAnsi="Calibri" w:cs="Aharoni"/>
          <w:noProof/>
          <w:color w:val="auto"/>
          <w:sz w:val="24"/>
          <w:szCs w:val="24"/>
        </w:rPr>
        <w:t xml:space="preserve"> </w:t>
      </w:r>
    </w:p>
    <w:p w:rsidR="002C39F5" w:rsidRDefault="002C39F5" w:rsidP="00DF458B">
      <w:pPr>
        <w:tabs>
          <w:tab w:val="left" w:pos="1620"/>
        </w:tabs>
        <w:spacing w:line="240" w:lineRule="auto"/>
        <w:ind w:left="720"/>
        <w:rPr>
          <w:rFonts w:ascii="Calibri" w:hAnsi="Calibri" w:cs="Aharoni"/>
          <w:noProof/>
          <w:color w:val="auto"/>
          <w:sz w:val="24"/>
          <w:szCs w:val="24"/>
        </w:rPr>
      </w:pPr>
    </w:p>
    <w:p w:rsidR="002C39F5" w:rsidRPr="00DF458B" w:rsidRDefault="00192BEB" w:rsidP="002C39F5">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Ministry Implications</w:t>
      </w:r>
    </w:p>
    <w:p w:rsidR="00192BEB" w:rsidRDefault="00192BEB" w:rsidP="00192BEB">
      <w:pPr>
        <w:tabs>
          <w:tab w:val="left" w:pos="1620"/>
        </w:tabs>
        <w:spacing w:line="240" w:lineRule="auto"/>
        <w:ind w:left="720"/>
        <w:rPr>
          <w:rFonts w:ascii="Calibri" w:hAnsi="Calibri" w:cs="Aharoni"/>
          <w:noProof/>
          <w:color w:val="auto"/>
          <w:sz w:val="24"/>
          <w:szCs w:val="24"/>
        </w:rPr>
      </w:pPr>
      <w:r w:rsidRPr="00192BEB">
        <w:rPr>
          <w:rFonts w:ascii="Calibri" w:hAnsi="Calibri" w:cs="Aharoni"/>
          <w:noProof/>
          <w:color w:val="auto"/>
          <w:sz w:val="24"/>
          <w:szCs w:val="24"/>
        </w:rPr>
        <w:t>Our church needs to scream w</w:t>
      </w:r>
      <w:r w:rsidR="002046F0">
        <w:rPr>
          <w:rFonts w:ascii="Calibri" w:hAnsi="Calibri" w:cs="Aharoni"/>
          <w:noProof/>
          <w:color w:val="auto"/>
          <w:sz w:val="24"/>
          <w:szCs w:val="24"/>
        </w:rPr>
        <w:t>e love kids AND the family.  It</w:t>
      </w:r>
      <w:r w:rsidRPr="00192BEB">
        <w:rPr>
          <w:rFonts w:ascii="Calibri" w:hAnsi="Calibri" w:cs="Aharoni"/>
          <w:noProof/>
          <w:color w:val="auto"/>
          <w:sz w:val="24"/>
          <w:szCs w:val="24"/>
        </w:rPr>
        <w:t xml:space="preserve"> needs to be in our verbage, our atmosphere, our décor…etc.  We cannot cut corners as we will be competing with the local school system that is highly resourced.  </w:t>
      </w:r>
    </w:p>
    <w:p w:rsidR="00192BEB" w:rsidRPr="00192BEB" w:rsidRDefault="00192BEB" w:rsidP="00192BEB">
      <w:pPr>
        <w:tabs>
          <w:tab w:val="left" w:pos="1620"/>
        </w:tabs>
        <w:spacing w:line="240" w:lineRule="auto"/>
        <w:ind w:left="720"/>
        <w:rPr>
          <w:rFonts w:ascii="Calibri" w:hAnsi="Calibri" w:cs="Aharoni"/>
          <w:noProof/>
          <w:color w:val="auto"/>
          <w:sz w:val="24"/>
          <w:szCs w:val="24"/>
        </w:rPr>
      </w:pPr>
    </w:p>
    <w:p w:rsidR="00192BEB" w:rsidRDefault="00CC599F" w:rsidP="0098548D">
      <w:pPr>
        <w:tabs>
          <w:tab w:val="left" w:pos="1620"/>
        </w:tabs>
        <w:spacing w:line="240" w:lineRule="auto"/>
        <w:ind w:left="720"/>
        <w:jc w:val="both"/>
        <w:rPr>
          <w:rFonts w:ascii="Calibri" w:hAnsi="Calibri" w:cs="Aharoni"/>
          <w:noProof/>
          <w:color w:val="auto"/>
          <w:sz w:val="24"/>
          <w:szCs w:val="24"/>
        </w:rPr>
      </w:pPr>
      <w:r>
        <w:rPr>
          <w:noProof/>
        </w:rPr>
        <w:drawing>
          <wp:anchor distT="0" distB="0" distL="114300" distR="114300" simplePos="0" relativeHeight="251655168" behindDoc="1" locked="0" layoutInCell="1" allowOverlap="1">
            <wp:simplePos x="0" y="0"/>
            <wp:positionH relativeFrom="column">
              <wp:posOffset>3937000</wp:posOffset>
            </wp:positionH>
            <wp:positionV relativeFrom="paragraph">
              <wp:posOffset>269240</wp:posOffset>
            </wp:positionV>
            <wp:extent cx="2344420" cy="3516630"/>
            <wp:effectExtent l="19050" t="0" r="0" b="0"/>
            <wp:wrapTight wrapText="bothSides">
              <wp:wrapPolygon edited="0">
                <wp:start x="-176" y="0"/>
                <wp:lineTo x="-176" y="21530"/>
                <wp:lineTo x="21588" y="21530"/>
                <wp:lineTo x="21588" y="0"/>
                <wp:lineTo x="-176" y="0"/>
              </wp:wrapPolygon>
            </wp:wrapTight>
            <wp:docPr id="23" name="Picture 23" descr="http://upload.wikimedia.org/wikipedia/commons/a/ae/Grand_Ledge_Climbin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a/ae/Grand_Ledge_Climbing_2008.JPG"/>
                    <pic:cNvPicPr>
                      <a:picLocks noChangeAspect="1" noChangeArrowheads="1"/>
                    </pic:cNvPicPr>
                  </pic:nvPicPr>
                  <pic:blipFill>
                    <a:blip r:embed="rId14" r:link="rId15" cstate="print"/>
                    <a:srcRect/>
                    <a:stretch>
                      <a:fillRect/>
                    </a:stretch>
                  </pic:blipFill>
                  <pic:spPr bwMode="auto">
                    <a:xfrm>
                      <a:off x="0" y="0"/>
                      <a:ext cx="2344420" cy="3516630"/>
                    </a:xfrm>
                    <a:prstGeom prst="rect">
                      <a:avLst/>
                    </a:prstGeom>
                    <a:noFill/>
                    <a:ln w="9525">
                      <a:noFill/>
                      <a:miter lim="800000"/>
                      <a:headEnd/>
                      <a:tailEnd/>
                    </a:ln>
                  </pic:spPr>
                </pic:pic>
              </a:graphicData>
            </a:graphic>
          </wp:anchor>
        </w:drawing>
      </w:r>
      <w:r w:rsidR="00192BEB" w:rsidRPr="00192BEB">
        <w:rPr>
          <w:rFonts w:ascii="Calibri" w:hAnsi="Calibri" w:cs="Aharoni"/>
          <w:noProof/>
          <w:color w:val="auto"/>
          <w:sz w:val="24"/>
          <w:szCs w:val="24"/>
        </w:rPr>
        <w:t>Our programming needs to be “home” based.  Discipleship happens 24/7…so we need to resource the home.  (Homes with kids or not)</w:t>
      </w:r>
    </w:p>
    <w:p w:rsidR="00192BEB" w:rsidRPr="00192BEB" w:rsidRDefault="00192BEB" w:rsidP="0098548D">
      <w:pPr>
        <w:tabs>
          <w:tab w:val="left" w:pos="1620"/>
        </w:tabs>
        <w:spacing w:line="240" w:lineRule="auto"/>
        <w:ind w:left="720"/>
        <w:jc w:val="both"/>
        <w:rPr>
          <w:rFonts w:ascii="Calibri" w:hAnsi="Calibri" w:cs="Aharoni"/>
          <w:noProof/>
          <w:color w:val="auto"/>
          <w:sz w:val="24"/>
          <w:szCs w:val="24"/>
        </w:rPr>
      </w:pPr>
    </w:p>
    <w:p w:rsidR="00192BEB" w:rsidRDefault="00192BEB" w:rsidP="0098548D">
      <w:pPr>
        <w:tabs>
          <w:tab w:val="left" w:pos="1620"/>
        </w:tabs>
        <w:spacing w:line="240" w:lineRule="auto"/>
        <w:ind w:left="720"/>
        <w:jc w:val="both"/>
        <w:rPr>
          <w:rFonts w:ascii="Calibri" w:hAnsi="Calibri" w:cs="Aharoni"/>
          <w:noProof/>
          <w:color w:val="auto"/>
          <w:sz w:val="24"/>
          <w:szCs w:val="24"/>
        </w:rPr>
      </w:pPr>
      <w:r w:rsidRPr="00192BEB">
        <w:rPr>
          <w:rFonts w:ascii="Calibri" w:hAnsi="Calibri" w:cs="Aharoni"/>
          <w:noProof/>
          <w:color w:val="auto"/>
          <w:sz w:val="24"/>
          <w:szCs w:val="24"/>
        </w:rPr>
        <w:t xml:space="preserve">We need to be relevant but also aware of the tradition of the city.  Grand Ledge is cutting edge but is incredibly historical.  The “Ancient-New” descriptor comes to mind.  Our atmosphere needs to have a revamped, relevant take on tradition.  </w:t>
      </w:r>
    </w:p>
    <w:p w:rsidR="00192BEB" w:rsidRPr="00192BEB" w:rsidRDefault="00192BEB" w:rsidP="0098548D">
      <w:pPr>
        <w:tabs>
          <w:tab w:val="left" w:pos="1620"/>
        </w:tabs>
        <w:spacing w:line="240" w:lineRule="auto"/>
        <w:ind w:left="720"/>
        <w:jc w:val="both"/>
        <w:rPr>
          <w:rFonts w:ascii="Calibri" w:hAnsi="Calibri" w:cs="Aharoni"/>
          <w:noProof/>
          <w:color w:val="auto"/>
          <w:sz w:val="24"/>
          <w:szCs w:val="24"/>
        </w:rPr>
      </w:pPr>
    </w:p>
    <w:p w:rsidR="00192BEB" w:rsidRDefault="00192BEB" w:rsidP="0098548D">
      <w:pPr>
        <w:tabs>
          <w:tab w:val="left" w:pos="1620"/>
        </w:tabs>
        <w:spacing w:line="240" w:lineRule="auto"/>
        <w:ind w:left="720"/>
        <w:jc w:val="both"/>
        <w:rPr>
          <w:rFonts w:ascii="Calibri" w:hAnsi="Calibri" w:cs="Aharoni"/>
          <w:noProof/>
          <w:color w:val="auto"/>
          <w:sz w:val="24"/>
          <w:szCs w:val="24"/>
        </w:rPr>
      </w:pPr>
      <w:r w:rsidRPr="00192BEB">
        <w:rPr>
          <w:rFonts w:ascii="Calibri" w:hAnsi="Calibri" w:cs="Aharoni"/>
          <w:noProof/>
          <w:color w:val="auto"/>
          <w:sz w:val="24"/>
          <w:szCs w:val="24"/>
        </w:rPr>
        <w:t xml:space="preserve">Multiplication needs to be talked about in every ministry.  Multiply disciples, leaders, and churches.  Delta is closing in on Grand Ledge.  The two areas already share a school district.  The surrounding area is growing, so our church needs to as well.  </w:t>
      </w:r>
    </w:p>
    <w:p w:rsidR="00192BEB" w:rsidRPr="00192BEB" w:rsidRDefault="00192BEB" w:rsidP="0098548D">
      <w:pPr>
        <w:tabs>
          <w:tab w:val="left" w:pos="1620"/>
        </w:tabs>
        <w:spacing w:line="240" w:lineRule="auto"/>
        <w:jc w:val="both"/>
        <w:rPr>
          <w:rFonts w:ascii="Calibri" w:hAnsi="Calibri" w:cs="Aharoni"/>
          <w:noProof/>
          <w:color w:val="auto"/>
          <w:sz w:val="24"/>
          <w:szCs w:val="24"/>
        </w:rPr>
      </w:pPr>
    </w:p>
    <w:p w:rsidR="00DF458B" w:rsidRPr="00DF458B" w:rsidRDefault="00192BEB" w:rsidP="00FE5D63">
      <w:pPr>
        <w:tabs>
          <w:tab w:val="left" w:pos="1620"/>
        </w:tabs>
        <w:spacing w:line="240" w:lineRule="auto"/>
        <w:ind w:left="720"/>
        <w:jc w:val="both"/>
        <w:rPr>
          <w:rFonts w:ascii="Calibri" w:hAnsi="Calibri" w:cs="Aharoni"/>
          <w:noProof/>
          <w:color w:val="auto"/>
          <w:sz w:val="24"/>
          <w:szCs w:val="24"/>
        </w:rPr>
      </w:pPr>
      <w:r w:rsidRPr="00192BEB">
        <w:rPr>
          <w:rFonts w:ascii="Calibri" w:hAnsi="Calibri" w:cs="Aharoni"/>
          <w:noProof/>
          <w:color w:val="auto"/>
          <w:sz w:val="24"/>
          <w:szCs w:val="24"/>
        </w:rPr>
        <w:t>We need t</w:t>
      </w:r>
      <w:r w:rsidR="002046F0">
        <w:rPr>
          <w:rFonts w:ascii="Calibri" w:hAnsi="Calibri" w:cs="Aharoni"/>
          <w:noProof/>
          <w:color w:val="auto"/>
          <w:sz w:val="24"/>
          <w:szCs w:val="24"/>
        </w:rPr>
        <w:t>o talk about Delta in everything…D</w:t>
      </w:r>
      <w:r w:rsidRPr="00192BEB">
        <w:rPr>
          <w:rFonts w:ascii="Calibri" w:hAnsi="Calibri" w:cs="Aharoni"/>
          <w:noProof/>
          <w:color w:val="auto"/>
          <w:sz w:val="24"/>
          <w:szCs w:val="24"/>
        </w:rPr>
        <w:t xml:space="preserve">elta is becoming increasingly relevant.  All their kids come to </w:t>
      </w:r>
      <w:r>
        <w:rPr>
          <w:rFonts w:ascii="Calibri" w:hAnsi="Calibri" w:cs="Aharoni"/>
          <w:noProof/>
          <w:color w:val="auto"/>
          <w:sz w:val="24"/>
          <w:szCs w:val="24"/>
        </w:rPr>
        <w:t>Grand Ledge</w:t>
      </w:r>
      <w:r w:rsidRPr="00192BEB">
        <w:rPr>
          <w:rFonts w:ascii="Calibri" w:hAnsi="Calibri" w:cs="Aharoni"/>
          <w:noProof/>
          <w:color w:val="auto"/>
          <w:sz w:val="24"/>
          <w:szCs w:val="24"/>
        </w:rPr>
        <w:t>.  All sporting events are held here.  We need to embrace the surrounding communities.  (This also cultivates a culture of church multiplication)</w:t>
      </w:r>
    </w:p>
    <w:p w:rsidR="00DF458B" w:rsidRDefault="00CC599F" w:rsidP="00BB5E8F">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lastRenderedPageBreak/>
        <w:drawing>
          <wp:anchor distT="0" distB="0" distL="114300" distR="114300" simplePos="0" relativeHeight="251651072"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17" name="Picture 17"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BA41DC">
        <w:rPr>
          <w:rFonts w:ascii="Aharoni" w:hAnsi="Aharoni" w:cs="Aharoni"/>
          <w:noProof/>
          <w:color w:val="7F7F7F"/>
          <w:sz w:val="40"/>
          <w:szCs w:val="40"/>
        </w:rPr>
        <w:t>Statements of Identity</w:t>
      </w:r>
    </w:p>
    <w:p w:rsidR="00BB5E8F" w:rsidRPr="00DF458B" w:rsidRDefault="00BB5E8F" w:rsidP="00BB5E8F">
      <w:pPr>
        <w:tabs>
          <w:tab w:val="left" w:pos="1620"/>
        </w:tabs>
        <w:spacing w:line="240" w:lineRule="auto"/>
        <w:ind w:left="630"/>
        <w:rPr>
          <w:rFonts w:ascii="Aharoni" w:hAnsi="Aharoni" w:cs="Aharoni"/>
          <w:noProof/>
          <w:color w:val="7F7F7F"/>
          <w:sz w:val="40"/>
          <w:szCs w:val="40"/>
        </w:rPr>
      </w:pPr>
    </w:p>
    <w:p w:rsidR="00DF458B" w:rsidRPr="00DF458B" w:rsidRDefault="00BA41DC" w:rsidP="00DF458B">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Our Name</w:t>
      </w:r>
    </w:p>
    <w:p w:rsidR="00BA41DC" w:rsidRDefault="00BA41DC" w:rsidP="00BA41DC">
      <w:pPr>
        <w:tabs>
          <w:tab w:val="left" w:pos="1620"/>
        </w:tabs>
        <w:spacing w:line="240" w:lineRule="auto"/>
        <w:ind w:left="720"/>
        <w:rPr>
          <w:rFonts w:ascii="Calibri" w:hAnsi="Calibri" w:cs="Aharoni"/>
          <w:noProof/>
          <w:color w:val="auto"/>
          <w:sz w:val="24"/>
          <w:szCs w:val="24"/>
        </w:rPr>
      </w:pPr>
      <w:r w:rsidRPr="00BA41DC">
        <w:rPr>
          <w:rFonts w:ascii="Calibri" w:hAnsi="Calibri" w:cs="Aharoni"/>
          <w:noProof/>
          <w:color w:val="auto"/>
          <w:sz w:val="24"/>
          <w:szCs w:val="24"/>
        </w:rPr>
        <w:t xml:space="preserve">Awaken Church is a community of people who believe that an encounter with God awakens us to new life.  Whenever we experience new life, we are awakened to new freedom, new purpose, and new love.  Our heartbeat is to see the un-churched, </w:t>
      </w:r>
      <w:r>
        <w:rPr>
          <w:rFonts w:ascii="Calibri" w:hAnsi="Calibri" w:cs="Aharoni"/>
          <w:noProof/>
          <w:color w:val="auto"/>
          <w:sz w:val="24"/>
          <w:szCs w:val="24"/>
        </w:rPr>
        <w:t xml:space="preserve">          </w:t>
      </w:r>
      <w:r w:rsidRPr="00BA41DC">
        <w:rPr>
          <w:rFonts w:ascii="Calibri" w:hAnsi="Calibri" w:cs="Aharoni"/>
          <w:noProof/>
          <w:color w:val="auto"/>
          <w:sz w:val="24"/>
          <w:szCs w:val="24"/>
        </w:rPr>
        <w:t>de-churched, and far from God experience new life.</w:t>
      </w:r>
      <w:r>
        <w:rPr>
          <w:rFonts w:ascii="Calibri" w:hAnsi="Calibri" w:cs="Aharoni"/>
          <w:noProof/>
          <w:color w:val="auto"/>
          <w:sz w:val="24"/>
          <w:szCs w:val="24"/>
        </w:rPr>
        <w:t xml:space="preserve">  </w:t>
      </w:r>
    </w:p>
    <w:p w:rsidR="00020988" w:rsidRDefault="00020988" w:rsidP="00504470">
      <w:pPr>
        <w:tabs>
          <w:tab w:val="left" w:pos="1620"/>
        </w:tabs>
        <w:spacing w:line="240" w:lineRule="auto"/>
        <w:ind w:left="720"/>
        <w:rPr>
          <w:rFonts w:ascii="Calibri" w:hAnsi="Calibri" w:cs="Aharoni"/>
          <w:b/>
          <w:bCs/>
          <w:noProof/>
          <w:color w:val="auto"/>
          <w:sz w:val="24"/>
          <w:szCs w:val="24"/>
          <w:vertAlign w:val="superscript"/>
        </w:rPr>
      </w:pPr>
    </w:p>
    <w:p w:rsidR="00504470" w:rsidRPr="00BE7043" w:rsidRDefault="00504470" w:rsidP="00504470">
      <w:pPr>
        <w:tabs>
          <w:tab w:val="left" w:pos="1620"/>
        </w:tabs>
        <w:spacing w:line="240" w:lineRule="auto"/>
        <w:ind w:left="720"/>
        <w:rPr>
          <w:rFonts w:ascii="Calibri" w:hAnsi="Calibri" w:cs="Aharoni"/>
          <w:i/>
          <w:noProof/>
          <w:color w:val="auto"/>
          <w:sz w:val="20"/>
          <w:szCs w:val="20"/>
        </w:rPr>
      </w:pPr>
      <w:r w:rsidRPr="00504470">
        <w:rPr>
          <w:rFonts w:ascii="Calibri" w:hAnsi="Calibri" w:cs="Aharoni"/>
          <w:b/>
          <w:bCs/>
          <w:noProof/>
          <w:color w:val="auto"/>
          <w:sz w:val="24"/>
          <w:szCs w:val="24"/>
          <w:vertAlign w:val="superscript"/>
        </w:rPr>
        <w:t> </w:t>
      </w:r>
      <w:r w:rsidRPr="00BE7043">
        <w:rPr>
          <w:rFonts w:ascii="Calibri" w:hAnsi="Calibri" w:cs="Aharoni"/>
          <w:i/>
          <w:noProof/>
          <w:color w:val="auto"/>
          <w:sz w:val="20"/>
          <w:szCs w:val="20"/>
        </w:rPr>
        <w:t>“Up on your feet! Take a deep breath! Maybe there’s life in you yet. But I wouldn’t know it by looking at your busywork; nothing of </w:t>
      </w:r>
      <w:r w:rsidRPr="00BE7043">
        <w:rPr>
          <w:rFonts w:ascii="Calibri" w:hAnsi="Calibri" w:cs="Aharoni"/>
          <w:i/>
          <w:iCs/>
          <w:noProof/>
          <w:color w:val="auto"/>
          <w:sz w:val="20"/>
          <w:szCs w:val="20"/>
        </w:rPr>
        <w:t>God’s</w:t>
      </w:r>
      <w:r w:rsidRPr="00BE7043">
        <w:rPr>
          <w:rFonts w:ascii="Calibri" w:hAnsi="Calibri" w:cs="Aharoni"/>
          <w:i/>
          <w:noProof/>
          <w:color w:val="auto"/>
          <w:sz w:val="20"/>
          <w:szCs w:val="20"/>
        </w:rPr>
        <w:t> work has been completed. Your condition is desperate. Think of the gift you once had in your hands, the Message you heard with your ears—grasp it again and turn back to God.</w:t>
      </w:r>
    </w:p>
    <w:p w:rsidR="00504470" w:rsidRPr="00BE7043" w:rsidRDefault="00504470" w:rsidP="00504470">
      <w:pPr>
        <w:tabs>
          <w:tab w:val="left" w:pos="1620"/>
        </w:tabs>
        <w:spacing w:line="240" w:lineRule="auto"/>
        <w:ind w:left="720"/>
        <w:rPr>
          <w:rFonts w:ascii="Calibri" w:hAnsi="Calibri" w:cs="Aharoni"/>
          <w:i/>
          <w:noProof/>
          <w:color w:val="auto"/>
          <w:sz w:val="20"/>
          <w:szCs w:val="20"/>
        </w:rPr>
      </w:pPr>
      <w:r w:rsidRPr="00BE7043">
        <w:rPr>
          <w:rFonts w:ascii="Calibri" w:hAnsi="Calibri" w:cs="Aharoni"/>
          <w:i/>
          <w:noProof/>
          <w:color w:val="auto"/>
          <w:sz w:val="20"/>
          <w:szCs w:val="20"/>
        </w:rPr>
        <w:t>“If you pull the covers back over your head and sleep on, oblivious to God, I’ll return when you least expect it, break into your life like a thief in the night.</w:t>
      </w:r>
    </w:p>
    <w:p w:rsidR="00504470" w:rsidRPr="00BE7043" w:rsidRDefault="00504470" w:rsidP="00504470">
      <w:pPr>
        <w:tabs>
          <w:tab w:val="left" w:pos="1620"/>
        </w:tabs>
        <w:spacing w:line="240" w:lineRule="auto"/>
        <w:ind w:left="720"/>
        <w:rPr>
          <w:rFonts w:ascii="Calibri" w:hAnsi="Calibri" w:cs="Aharoni"/>
          <w:i/>
          <w:noProof/>
          <w:color w:val="auto"/>
          <w:sz w:val="20"/>
          <w:szCs w:val="20"/>
        </w:rPr>
      </w:pPr>
      <w:r w:rsidRPr="00BE7043">
        <w:rPr>
          <w:rFonts w:ascii="Calibri" w:hAnsi="Calibri" w:cs="Aharoni"/>
          <w:b/>
          <w:bCs/>
          <w:i/>
          <w:noProof/>
          <w:color w:val="auto"/>
          <w:sz w:val="20"/>
          <w:szCs w:val="20"/>
          <w:vertAlign w:val="superscript"/>
        </w:rPr>
        <w:t> </w:t>
      </w:r>
      <w:r w:rsidRPr="00BE7043">
        <w:rPr>
          <w:rFonts w:ascii="Calibri" w:hAnsi="Calibri" w:cs="Aharoni"/>
          <w:i/>
          <w:noProof/>
          <w:color w:val="auto"/>
          <w:sz w:val="20"/>
          <w:szCs w:val="20"/>
        </w:rPr>
        <w:t>“Conquerors will march in the victory parade, their names indelible in the Book of Life. I’ll lead them up and present them by name to my Father and his Angels.</w:t>
      </w:r>
    </w:p>
    <w:p w:rsidR="00020988" w:rsidRPr="00BE7043" w:rsidRDefault="00504470" w:rsidP="00020988">
      <w:pPr>
        <w:tabs>
          <w:tab w:val="left" w:pos="1620"/>
        </w:tabs>
        <w:spacing w:line="240" w:lineRule="auto"/>
        <w:ind w:left="720"/>
        <w:rPr>
          <w:rFonts w:ascii="Calibri" w:hAnsi="Calibri" w:cs="Aharoni"/>
          <w:i/>
          <w:noProof/>
          <w:color w:val="auto"/>
          <w:sz w:val="20"/>
          <w:szCs w:val="20"/>
        </w:rPr>
      </w:pPr>
      <w:r w:rsidRPr="00BE7043">
        <w:rPr>
          <w:rFonts w:ascii="Calibri" w:hAnsi="Calibri" w:cs="Aharoni"/>
          <w:b/>
          <w:bCs/>
          <w:i/>
          <w:noProof/>
          <w:color w:val="auto"/>
          <w:sz w:val="20"/>
          <w:szCs w:val="20"/>
          <w:vertAlign w:val="superscript"/>
        </w:rPr>
        <w:t> </w:t>
      </w:r>
      <w:r w:rsidRPr="00BE7043">
        <w:rPr>
          <w:rFonts w:ascii="Calibri" w:hAnsi="Calibri" w:cs="Aharoni"/>
          <w:i/>
          <w:noProof/>
          <w:color w:val="auto"/>
          <w:sz w:val="20"/>
          <w:szCs w:val="20"/>
        </w:rPr>
        <w:t>“Are your ears awake? Listen. Listen to the Wind Words, the Spirit blowing through the churches.”</w:t>
      </w:r>
      <w:r w:rsidR="00020988" w:rsidRPr="00BE7043">
        <w:rPr>
          <w:rFonts w:ascii="Calibri" w:hAnsi="Calibri" w:cs="Aharoni"/>
          <w:i/>
          <w:noProof/>
          <w:color w:val="auto"/>
          <w:sz w:val="20"/>
          <w:szCs w:val="20"/>
        </w:rPr>
        <w:t xml:space="preserve">  -  Revelation 3:2-6 MSG</w:t>
      </w:r>
    </w:p>
    <w:p w:rsidR="00504470" w:rsidRDefault="00504470" w:rsidP="00BA41DC">
      <w:pPr>
        <w:tabs>
          <w:tab w:val="left" w:pos="1620"/>
        </w:tabs>
        <w:spacing w:line="240" w:lineRule="auto"/>
        <w:ind w:left="720"/>
        <w:rPr>
          <w:rFonts w:ascii="Calibri" w:hAnsi="Calibri" w:cs="Aharoni"/>
          <w:noProof/>
          <w:color w:val="auto"/>
          <w:sz w:val="24"/>
          <w:szCs w:val="24"/>
        </w:rPr>
      </w:pPr>
    </w:p>
    <w:p w:rsidR="00020988" w:rsidRPr="00DF458B" w:rsidRDefault="00CC599F" w:rsidP="00020988">
      <w:pPr>
        <w:tabs>
          <w:tab w:val="left" w:pos="1620"/>
        </w:tabs>
        <w:spacing w:line="240" w:lineRule="auto"/>
        <w:ind w:left="720"/>
        <w:rPr>
          <w:rFonts w:ascii="Calibri" w:hAnsi="Calibri" w:cs="Aharoni"/>
          <w:b/>
          <w:noProof/>
          <w:color w:val="7F7F7F"/>
          <w:sz w:val="32"/>
          <w:szCs w:val="32"/>
        </w:rPr>
      </w:pPr>
      <w:r>
        <w:rPr>
          <w:noProof/>
        </w:rPr>
        <w:drawing>
          <wp:anchor distT="0" distB="0" distL="114300" distR="114300" simplePos="0" relativeHeight="251657216" behindDoc="1" locked="0" layoutInCell="1" allowOverlap="1">
            <wp:simplePos x="0" y="0"/>
            <wp:positionH relativeFrom="column">
              <wp:posOffset>3771900</wp:posOffset>
            </wp:positionH>
            <wp:positionV relativeFrom="paragraph">
              <wp:posOffset>83185</wp:posOffset>
            </wp:positionV>
            <wp:extent cx="2533650" cy="1900555"/>
            <wp:effectExtent l="19050" t="0" r="0" b="0"/>
            <wp:wrapTight wrapText="bothSides">
              <wp:wrapPolygon edited="0">
                <wp:start x="-162" y="0"/>
                <wp:lineTo x="-162" y="21434"/>
                <wp:lineTo x="21600" y="21434"/>
                <wp:lineTo x="21600" y="0"/>
                <wp:lineTo x="-162" y="0"/>
              </wp:wrapPolygon>
            </wp:wrapTight>
            <wp:docPr id="26" name="Picture 7" descr="http://aicontent.agentinsight.net/f/content/250/bed0ae8b45e04d66bb2a2a79ea82a433/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icontent.agentinsight.net/f/content/250/bed0ae8b45e04d66bb2a2a79ea82a433/600x450.jpg"/>
                    <pic:cNvPicPr>
                      <a:picLocks noChangeAspect="1" noChangeArrowheads="1"/>
                    </pic:cNvPicPr>
                  </pic:nvPicPr>
                  <pic:blipFill>
                    <a:blip r:embed="rId16"/>
                    <a:srcRect/>
                    <a:stretch>
                      <a:fillRect/>
                    </a:stretch>
                  </pic:blipFill>
                  <pic:spPr bwMode="auto">
                    <a:xfrm>
                      <a:off x="0" y="0"/>
                      <a:ext cx="2533650" cy="1900555"/>
                    </a:xfrm>
                    <a:prstGeom prst="rect">
                      <a:avLst/>
                    </a:prstGeom>
                    <a:noFill/>
                    <a:ln w="9525">
                      <a:noFill/>
                      <a:miter lim="800000"/>
                      <a:headEnd/>
                      <a:tailEnd/>
                    </a:ln>
                  </pic:spPr>
                </pic:pic>
              </a:graphicData>
            </a:graphic>
          </wp:anchor>
        </w:drawing>
      </w:r>
      <w:r w:rsidR="00020988">
        <w:rPr>
          <w:rFonts w:ascii="Calibri" w:hAnsi="Calibri" w:cs="Aharoni"/>
          <w:b/>
          <w:noProof/>
          <w:color w:val="7F7F7F"/>
          <w:sz w:val="32"/>
          <w:szCs w:val="32"/>
        </w:rPr>
        <w:t>Our Mission</w:t>
      </w:r>
    </w:p>
    <w:p w:rsidR="00020988" w:rsidRDefault="00020988" w:rsidP="00020988">
      <w:pPr>
        <w:tabs>
          <w:tab w:val="left" w:pos="1620"/>
        </w:tabs>
        <w:spacing w:line="240" w:lineRule="auto"/>
        <w:ind w:left="720"/>
        <w:rPr>
          <w:rFonts w:ascii="Calibri" w:hAnsi="Calibri" w:cs="Aharoni"/>
          <w:i/>
          <w:noProof/>
          <w:color w:val="auto"/>
          <w:sz w:val="24"/>
          <w:szCs w:val="24"/>
        </w:rPr>
      </w:pPr>
      <w:r w:rsidRPr="00020988">
        <w:rPr>
          <w:rFonts w:ascii="Calibri" w:hAnsi="Calibri" w:cs="Aharoni"/>
          <w:i/>
          <w:noProof/>
          <w:color w:val="auto"/>
          <w:sz w:val="24"/>
          <w:szCs w:val="24"/>
        </w:rPr>
        <w:t>“…Make disciples of all nations, baptizing them in the name of the Father and of the Son and of the Holy Spirit, and teaching them to obey everything I have commanded you.”</w:t>
      </w:r>
    </w:p>
    <w:p w:rsidR="00020988" w:rsidRPr="00020988" w:rsidRDefault="00020988" w:rsidP="00020988">
      <w:pPr>
        <w:tabs>
          <w:tab w:val="left" w:pos="1620"/>
        </w:tabs>
        <w:spacing w:line="240" w:lineRule="auto"/>
        <w:ind w:left="720"/>
        <w:rPr>
          <w:rFonts w:ascii="Calibri" w:hAnsi="Calibri" w:cs="Aharoni"/>
          <w:i/>
          <w:noProof/>
          <w:color w:val="auto"/>
          <w:sz w:val="24"/>
          <w:szCs w:val="24"/>
        </w:rPr>
      </w:pPr>
      <w:r w:rsidRPr="00020988">
        <w:rPr>
          <w:rFonts w:ascii="Calibri" w:hAnsi="Calibri" w:cs="Aharoni"/>
          <w:i/>
          <w:noProof/>
          <w:color w:val="auto"/>
          <w:sz w:val="24"/>
          <w:szCs w:val="24"/>
        </w:rPr>
        <w:t>-Matthew 28:19-20.</w:t>
      </w:r>
    </w:p>
    <w:p w:rsidR="00020988" w:rsidRPr="00020988" w:rsidRDefault="00020988" w:rsidP="00020988">
      <w:pPr>
        <w:tabs>
          <w:tab w:val="left" w:pos="1620"/>
        </w:tabs>
        <w:spacing w:line="240" w:lineRule="auto"/>
        <w:ind w:left="720"/>
        <w:rPr>
          <w:rFonts w:ascii="Calibri" w:hAnsi="Calibri" w:cs="Aharoni"/>
          <w:i/>
          <w:noProof/>
          <w:color w:val="auto"/>
          <w:sz w:val="24"/>
          <w:szCs w:val="24"/>
        </w:rPr>
      </w:pPr>
    </w:p>
    <w:p w:rsidR="00020988" w:rsidRPr="00020988" w:rsidRDefault="00020988" w:rsidP="00020988">
      <w:pPr>
        <w:tabs>
          <w:tab w:val="left" w:pos="1620"/>
        </w:tabs>
        <w:spacing w:line="240" w:lineRule="auto"/>
        <w:ind w:left="720"/>
        <w:rPr>
          <w:rFonts w:ascii="Calibri" w:hAnsi="Calibri" w:cs="Aharoni"/>
          <w:noProof/>
          <w:color w:val="auto"/>
          <w:sz w:val="24"/>
          <w:szCs w:val="24"/>
        </w:rPr>
      </w:pPr>
      <w:r w:rsidRPr="00020988">
        <w:rPr>
          <w:rFonts w:ascii="Calibri" w:hAnsi="Calibri" w:cs="Aharoni"/>
          <w:noProof/>
          <w:color w:val="auto"/>
          <w:sz w:val="24"/>
          <w:szCs w:val="24"/>
        </w:rPr>
        <w:t>Awaken Church exists to see the Great Commission realized in people, families, and communities.</w:t>
      </w:r>
    </w:p>
    <w:p w:rsidR="00020988" w:rsidRDefault="00020988" w:rsidP="00020988">
      <w:pPr>
        <w:tabs>
          <w:tab w:val="left" w:pos="1620"/>
        </w:tabs>
        <w:spacing w:line="240" w:lineRule="auto"/>
        <w:ind w:left="720"/>
        <w:rPr>
          <w:rFonts w:ascii="Calibri" w:hAnsi="Calibri" w:cs="Aharoni"/>
          <w:noProof/>
          <w:color w:val="auto"/>
          <w:sz w:val="24"/>
          <w:szCs w:val="24"/>
        </w:rPr>
      </w:pPr>
    </w:p>
    <w:p w:rsidR="00020988" w:rsidRPr="00DF458B" w:rsidRDefault="00020988" w:rsidP="00020988">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Our Vision</w:t>
      </w:r>
    </w:p>
    <w:p w:rsidR="000F615D" w:rsidRPr="000F615D" w:rsidRDefault="000F615D" w:rsidP="000F615D">
      <w:pPr>
        <w:tabs>
          <w:tab w:val="left" w:pos="1620"/>
        </w:tabs>
        <w:spacing w:line="240" w:lineRule="auto"/>
        <w:ind w:left="720"/>
        <w:rPr>
          <w:rFonts w:ascii="Calibri" w:hAnsi="Calibri" w:cs="Aharoni"/>
          <w:noProof/>
          <w:color w:val="auto"/>
          <w:sz w:val="24"/>
          <w:szCs w:val="24"/>
        </w:rPr>
      </w:pPr>
      <w:r w:rsidRPr="000F615D">
        <w:rPr>
          <w:rFonts w:ascii="Calibri" w:hAnsi="Calibri" w:cs="Aharoni"/>
          <w:noProof/>
          <w:color w:val="auto"/>
          <w:sz w:val="24"/>
          <w:szCs w:val="24"/>
        </w:rPr>
        <w:t xml:space="preserve">Awaken Church will multiply and mobilize passionate Christ-followers to </w:t>
      </w:r>
      <w:r w:rsidRPr="000F615D">
        <w:rPr>
          <w:rFonts w:ascii="Calibri" w:hAnsi="Calibri" w:cs="Aharoni"/>
          <w:i/>
          <w:noProof/>
          <w:color w:val="auto"/>
          <w:sz w:val="24"/>
          <w:szCs w:val="24"/>
        </w:rPr>
        <w:t>BE</w:t>
      </w:r>
      <w:r w:rsidRPr="000F615D">
        <w:rPr>
          <w:rFonts w:ascii="Calibri" w:hAnsi="Calibri" w:cs="Aharoni"/>
          <w:noProof/>
          <w:color w:val="auto"/>
          <w:sz w:val="24"/>
          <w:szCs w:val="24"/>
        </w:rPr>
        <w:t xml:space="preserve"> the hands and feet of Christ awakening the world to new freedom, purpose, and life.  </w:t>
      </w:r>
    </w:p>
    <w:p w:rsidR="00020988" w:rsidRDefault="00020988" w:rsidP="00020988">
      <w:pPr>
        <w:tabs>
          <w:tab w:val="left" w:pos="1620"/>
        </w:tabs>
        <w:spacing w:line="240" w:lineRule="auto"/>
        <w:ind w:left="720"/>
        <w:rPr>
          <w:rFonts w:ascii="Calibri" w:hAnsi="Calibri" w:cs="Aharoni"/>
          <w:noProof/>
          <w:color w:val="auto"/>
          <w:sz w:val="24"/>
          <w:szCs w:val="24"/>
        </w:rPr>
      </w:pPr>
    </w:p>
    <w:p w:rsidR="00020988" w:rsidRPr="00DF458B" w:rsidRDefault="00020988" w:rsidP="00020988">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 xml:space="preserve">Our </w:t>
      </w:r>
      <w:r w:rsidR="00BB5E8F">
        <w:rPr>
          <w:rFonts w:ascii="Calibri" w:hAnsi="Calibri" w:cs="Aharoni"/>
          <w:b/>
          <w:noProof/>
          <w:color w:val="7F7F7F"/>
          <w:sz w:val="32"/>
          <w:szCs w:val="32"/>
        </w:rPr>
        <w:t>Strategy</w:t>
      </w:r>
    </w:p>
    <w:p w:rsidR="00BB5E8F" w:rsidRPr="00BB5E8F" w:rsidRDefault="00BB5E8F" w:rsidP="00BB5E8F">
      <w:pPr>
        <w:tabs>
          <w:tab w:val="left" w:pos="1620"/>
        </w:tabs>
        <w:spacing w:line="240" w:lineRule="auto"/>
        <w:ind w:left="720"/>
        <w:rPr>
          <w:rFonts w:ascii="Calibri" w:hAnsi="Calibri" w:cs="Aharoni"/>
          <w:noProof/>
          <w:color w:val="auto"/>
          <w:sz w:val="24"/>
          <w:szCs w:val="24"/>
        </w:rPr>
      </w:pPr>
      <w:r w:rsidRPr="00BB5E8F">
        <w:rPr>
          <w:rFonts w:ascii="Calibri" w:hAnsi="Calibri" w:cs="Aharoni"/>
          <w:noProof/>
          <w:color w:val="auto"/>
          <w:sz w:val="24"/>
          <w:szCs w:val="24"/>
        </w:rPr>
        <w:t>Awaken Church accomplishes our vision through three focuses:</w:t>
      </w:r>
    </w:p>
    <w:p w:rsidR="00BB5E8F" w:rsidRPr="00BB5E8F" w:rsidRDefault="00BB5E8F" w:rsidP="00BB5E8F">
      <w:pPr>
        <w:tabs>
          <w:tab w:val="left" w:pos="1620"/>
        </w:tabs>
        <w:spacing w:line="240" w:lineRule="auto"/>
        <w:ind w:left="1440"/>
        <w:rPr>
          <w:rFonts w:ascii="Calibri" w:hAnsi="Calibri" w:cs="Aharoni"/>
          <w:b/>
          <w:noProof/>
          <w:color w:val="auto"/>
          <w:sz w:val="24"/>
          <w:szCs w:val="24"/>
        </w:rPr>
      </w:pPr>
      <w:r w:rsidRPr="00BB5E8F">
        <w:rPr>
          <w:rFonts w:ascii="Calibri" w:hAnsi="Calibri" w:cs="Aharoni"/>
          <w:b/>
          <w:noProof/>
          <w:color w:val="auto"/>
          <w:sz w:val="24"/>
          <w:szCs w:val="24"/>
        </w:rPr>
        <w:t>-The Home-</w:t>
      </w:r>
    </w:p>
    <w:p w:rsidR="00BB5E8F" w:rsidRPr="00BB5E8F" w:rsidRDefault="00BB5E8F" w:rsidP="00BB5E8F">
      <w:pPr>
        <w:tabs>
          <w:tab w:val="left" w:pos="1620"/>
        </w:tabs>
        <w:spacing w:line="240" w:lineRule="auto"/>
        <w:ind w:left="1440"/>
        <w:rPr>
          <w:rFonts w:ascii="Calibri" w:hAnsi="Calibri" w:cs="Aharoni"/>
          <w:noProof/>
          <w:color w:val="auto"/>
          <w:sz w:val="24"/>
          <w:szCs w:val="24"/>
        </w:rPr>
      </w:pPr>
      <w:r w:rsidRPr="00BB5E8F">
        <w:rPr>
          <w:rFonts w:ascii="Calibri" w:hAnsi="Calibri" w:cs="Aharoni"/>
          <w:noProof/>
          <w:color w:val="auto"/>
          <w:sz w:val="24"/>
          <w:szCs w:val="24"/>
        </w:rPr>
        <w:t>We empower marriages, families, and homes to be a disciple making house church.  Our schedule, ministries, and resources serve to strengthen the home.</w:t>
      </w:r>
    </w:p>
    <w:p w:rsidR="00BB5E8F" w:rsidRPr="00BB5E8F" w:rsidRDefault="00BB5E8F" w:rsidP="00BB5E8F">
      <w:pPr>
        <w:tabs>
          <w:tab w:val="left" w:pos="1620"/>
        </w:tabs>
        <w:spacing w:line="240" w:lineRule="auto"/>
        <w:ind w:left="1440"/>
        <w:rPr>
          <w:rFonts w:ascii="Calibri" w:hAnsi="Calibri" w:cs="Aharoni"/>
          <w:b/>
          <w:noProof/>
          <w:color w:val="auto"/>
          <w:sz w:val="24"/>
          <w:szCs w:val="24"/>
        </w:rPr>
      </w:pPr>
    </w:p>
    <w:p w:rsidR="00BB5E8F" w:rsidRPr="00BB5E8F" w:rsidRDefault="00BB5E8F" w:rsidP="00BB5E8F">
      <w:pPr>
        <w:tabs>
          <w:tab w:val="left" w:pos="1620"/>
        </w:tabs>
        <w:spacing w:line="240" w:lineRule="auto"/>
        <w:ind w:left="1440"/>
        <w:rPr>
          <w:rFonts w:ascii="Calibri" w:hAnsi="Calibri" w:cs="Aharoni"/>
          <w:b/>
          <w:noProof/>
          <w:color w:val="auto"/>
          <w:sz w:val="24"/>
          <w:szCs w:val="24"/>
        </w:rPr>
      </w:pPr>
      <w:r w:rsidRPr="00BB5E8F">
        <w:rPr>
          <w:rFonts w:ascii="Calibri" w:hAnsi="Calibri" w:cs="Aharoni"/>
          <w:b/>
          <w:noProof/>
          <w:color w:val="auto"/>
          <w:sz w:val="24"/>
          <w:szCs w:val="24"/>
        </w:rPr>
        <w:t>-The Church-</w:t>
      </w:r>
    </w:p>
    <w:p w:rsidR="00BB5E8F" w:rsidRPr="00BB5E8F" w:rsidRDefault="00BB5E8F" w:rsidP="00BB5E8F">
      <w:pPr>
        <w:tabs>
          <w:tab w:val="left" w:pos="1620"/>
        </w:tabs>
        <w:spacing w:line="240" w:lineRule="auto"/>
        <w:ind w:left="1440"/>
        <w:rPr>
          <w:rFonts w:ascii="Calibri" w:hAnsi="Calibri" w:cs="Aharoni"/>
          <w:noProof/>
          <w:color w:val="auto"/>
          <w:sz w:val="24"/>
          <w:szCs w:val="24"/>
        </w:rPr>
      </w:pPr>
      <w:r w:rsidRPr="00BB5E8F">
        <w:rPr>
          <w:rFonts w:ascii="Calibri" w:hAnsi="Calibri" w:cs="Aharoni"/>
          <w:noProof/>
          <w:color w:val="auto"/>
          <w:sz w:val="24"/>
          <w:szCs w:val="24"/>
        </w:rPr>
        <w:t>We evangelize in order to disciple.</w:t>
      </w:r>
      <w:r w:rsidR="00FB4A5E">
        <w:rPr>
          <w:rFonts w:ascii="Calibri" w:hAnsi="Calibri" w:cs="Aharoni"/>
          <w:noProof/>
          <w:color w:val="auto"/>
          <w:sz w:val="24"/>
          <w:szCs w:val="24"/>
        </w:rPr>
        <w:t xml:space="preserve">  We disciple in order to evangelize.We  mobilize</w:t>
      </w:r>
      <w:r w:rsidRPr="00BB5E8F">
        <w:rPr>
          <w:rFonts w:ascii="Calibri" w:hAnsi="Calibri" w:cs="Aharoni"/>
          <w:noProof/>
          <w:color w:val="auto"/>
          <w:sz w:val="24"/>
          <w:szCs w:val="24"/>
        </w:rPr>
        <w:t xml:space="preserve"> disciples to worship and serve on Sunday gatherings, develop personal ministry and mission, live life in small groups, and serve in local outreach. </w:t>
      </w:r>
    </w:p>
    <w:p w:rsidR="00BB5E8F" w:rsidRPr="00BB5E8F" w:rsidRDefault="00BB5E8F" w:rsidP="00BB5E8F">
      <w:pPr>
        <w:tabs>
          <w:tab w:val="left" w:pos="1620"/>
        </w:tabs>
        <w:spacing w:line="240" w:lineRule="auto"/>
        <w:ind w:left="1440"/>
        <w:rPr>
          <w:rFonts w:ascii="Calibri" w:hAnsi="Calibri" w:cs="Aharoni"/>
          <w:b/>
          <w:noProof/>
          <w:color w:val="auto"/>
          <w:sz w:val="24"/>
          <w:szCs w:val="24"/>
        </w:rPr>
      </w:pPr>
    </w:p>
    <w:p w:rsidR="00BB5E8F" w:rsidRPr="00BB5E8F" w:rsidRDefault="00BB5E8F" w:rsidP="00BB5E8F">
      <w:pPr>
        <w:tabs>
          <w:tab w:val="left" w:pos="1620"/>
        </w:tabs>
        <w:spacing w:line="240" w:lineRule="auto"/>
        <w:ind w:left="1440"/>
        <w:rPr>
          <w:rFonts w:ascii="Calibri" w:hAnsi="Calibri" w:cs="Aharoni"/>
          <w:noProof/>
          <w:color w:val="auto"/>
          <w:sz w:val="24"/>
          <w:szCs w:val="24"/>
        </w:rPr>
      </w:pPr>
      <w:r w:rsidRPr="00BB5E8F">
        <w:rPr>
          <w:rFonts w:ascii="Calibri" w:hAnsi="Calibri" w:cs="Aharoni"/>
          <w:b/>
          <w:noProof/>
          <w:color w:val="auto"/>
          <w:sz w:val="24"/>
          <w:szCs w:val="24"/>
        </w:rPr>
        <w:t>-Church Multiplication-</w:t>
      </w:r>
    </w:p>
    <w:p w:rsidR="00BB5E8F" w:rsidRPr="00BB5E8F" w:rsidRDefault="00BB5E8F" w:rsidP="00BB5E8F">
      <w:pPr>
        <w:tabs>
          <w:tab w:val="left" w:pos="1620"/>
        </w:tabs>
        <w:spacing w:line="240" w:lineRule="auto"/>
        <w:ind w:left="1440"/>
        <w:rPr>
          <w:rFonts w:ascii="Calibri" w:hAnsi="Calibri" w:cs="Aharoni"/>
          <w:b/>
          <w:noProof/>
          <w:color w:val="auto"/>
          <w:sz w:val="24"/>
          <w:szCs w:val="24"/>
        </w:rPr>
      </w:pPr>
      <w:r w:rsidRPr="00BB5E8F">
        <w:rPr>
          <w:rFonts w:ascii="Calibri" w:hAnsi="Calibri" w:cs="Aharoni"/>
          <w:noProof/>
          <w:color w:val="auto"/>
          <w:sz w:val="24"/>
          <w:szCs w:val="24"/>
        </w:rPr>
        <w:t>We multiply leaders and churches through church planting and building people.  We will multiply our vision and mission by investing in the Kingdom Movement.</w:t>
      </w:r>
      <w:r w:rsidRPr="00BB5E8F">
        <w:rPr>
          <w:rFonts w:ascii="Calibri" w:hAnsi="Calibri" w:cs="Aharoni"/>
          <w:noProof/>
          <w:color w:val="auto"/>
          <w:sz w:val="24"/>
          <w:szCs w:val="24"/>
        </w:rPr>
        <w:tab/>
      </w:r>
    </w:p>
    <w:p w:rsidR="003068CE" w:rsidRPr="00DF458B" w:rsidRDefault="003068CE" w:rsidP="003068CE">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lastRenderedPageBreak/>
        <w:t>Core Values</w:t>
      </w:r>
    </w:p>
    <w:p w:rsidR="003068CE" w:rsidRPr="003068CE" w:rsidRDefault="003068CE" w:rsidP="003068CE">
      <w:pPr>
        <w:tabs>
          <w:tab w:val="left" w:pos="1620"/>
        </w:tabs>
        <w:spacing w:line="240" w:lineRule="auto"/>
        <w:ind w:left="720"/>
        <w:rPr>
          <w:rFonts w:ascii="Calibri" w:hAnsi="Calibri" w:cs="Aharoni"/>
          <w:i/>
          <w:noProof/>
          <w:color w:val="auto"/>
          <w:sz w:val="24"/>
          <w:szCs w:val="24"/>
        </w:rPr>
      </w:pPr>
      <w:r w:rsidRPr="003068CE">
        <w:rPr>
          <w:rFonts w:ascii="Calibri" w:hAnsi="Calibri" w:cs="Aharoni"/>
          <w:noProof/>
          <w:color w:val="auto"/>
          <w:sz w:val="24"/>
          <w:szCs w:val="24"/>
        </w:rPr>
        <w:t xml:space="preserve">The following values are foundational to our culture and how we answer the question:  </w:t>
      </w:r>
      <w:r w:rsidRPr="003068CE">
        <w:rPr>
          <w:rFonts w:ascii="Calibri" w:hAnsi="Calibri" w:cs="Aharoni"/>
          <w:i/>
          <w:noProof/>
          <w:color w:val="auto"/>
          <w:sz w:val="24"/>
          <w:szCs w:val="24"/>
        </w:rPr>
        <w:t xml:space="preserve">“How will we pursue executing our mission and vision?”  </w:t>
      </w:r>
    </w:p>
    <w:p w:rsidR="00BB5E8F" w:rsidRDefault="00BB5E8F" w:rsidP="00DF458B">
      <w:pPr>
        <w:tabs>
          <w:tab w:val="left" w:pos="1620"/>
        </w:tabs>
        <w:spacing w:line="240" w:lineRule="auto"/>
        <w:ind w:left="720"/>
        <w:rPr>
          <w:rFonts w:ascii="Calibri" w:hAnsi="Calibri" w:cs="Aharoni"/>
          <w:noProof/>
          <w:color w:val="auto"/>
          <w:sz w:val="24"/>
          <w:szCs w:val="24"/>
        </w:rPr>
      </w:pPr>
    </w:p>
    <w:p w:rsid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b/>
          <w:noProof/>
          <w:color w:val="auto"/>
          <w:sz w:val="24"/>
          <w:szCs w:val="24"/>
        </w:rPr>
        <w:t>Simplicity Permits Focus</w:t>
      </w:r>
      <w:r w:rsidRPr="003068CE">
        <w:rPr>
          <w:rFonts w:ascii="Calibri" w:hAnsi="Calibri" w:cs="Aharoni"/>
          <w:noProof/>
          <w:color w:val="auto"/>
          <w:sz w:val="24"/>
          <w:szCs w:val="24"/>
        </w:rPr>
        <w:t xml:space="preserve">  </w:t>
      </w:r>
    </w:p>
    <w:p w:rsidR="003068CE" w:rsidRP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noProof/>
          <w:color w:val="auto"/>
          <w:sz w:val="24"/>
          <w:szCs w:val="24"/>
        </w:rPr>
        <w:t>We are pursuing one vision and focus our energies and resources around it.  We defend ministry simplicity so we can focus on accomplishing our mission.</w:t>
      </w:r>
    </w:p>
    <w:p w:rsidR="003068CE" w:rsidRPr="003068CE" w:rsidRDefault="003068CE" w:rsidP="003068CE">
      <w:pPr>
        <w:tabs>
          <w:tab w:val="left" w:pos="1620"/>
        </w:tabs>
        <w:spacing w:line="240" w:lineRule="auto"/>
        <w:ind w:left="1440"/>
        <w:rPr>
          <w:rFonts w:ascii="Calibri" w:hAnsi="Calibri" w:cs="Aharoni"/>
          <w:b/>
          <w:noProof/>
          <w:color w:val="auto"/>
          <w:sz w:val="24"/>
          <w:szCs w:val="24"/>
        </w:rPr>
      </w:pPr>
    </w:p>
    <w:p w:rsidR="003068CE" w:rsidRDefault="003068CE" w:rsidP="003068CE">
      <w:pPr>
        <w:tabs>
          <w:tab w:val="left" w:pos="1620"/>
        </w:tabs>
        <w:spacing w:line="240" w:lineRule="auto"/>
        <w:ind w:left="1440"/>
        <w:rPr>
          <w:rFonts w:ascii="Calibri" w:hAnsi="Calibri" w:cs="Aharoni"/>
          <w:b/>
          <w:noProof/>
          <w:color w:val="auto"/>
          <w:sz w:val="24"/>
          <w:szCs w:val="24"/>
        </w:rPr>
      </w:pPr>
      <w:r w:rsidRPr="003068CE">
        <w:rPr>
          <w:rFonts w:ascii="Calibri" w:hAnsi="Calibri" w:cs="Aharoni"/>
          <w:b/>
          <w:noProof/>
          <w:color w:val="auto"/>
          <w:sz w:val="24"/>
          <w:szCs w:val="24"/>
        </w:rPr>
        <w:t xml:space="preserve">Real People Really Love  </w:t>
      </w:r>
    </w:p>
    <w:p w:rsidR="003068CE" w:rsidRP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noProof/>
          <w:color w:val="auto"/>
          <w:sz w:val="24"/>
          <w:szCs w:val="24"/>
        </w:rPr>
        <w:t>We all are broken people seeking to love God together…despite our brokenness.  We are authentic in living life together.  Authenticity grants grace.</w:t>
      </w:r>
    </w:p>
    <w:p w:rsidR="003068CE" w:rsidRPr="003068CE" w:rsidRDefault="003068CE" w:rsidP="003068CE">
      <w:pPr>
        <w:tabs>
          <w:tab w:val="left" w:pos="1620"/>
        </w:tabs>
        <w:spacing w:line="240" w:lineRule="auto"/>
        <w:ind w:left="1440"/>
        <w:rPr>
          <w:rFonts w:ascii="Calibri" w:hAnsi="Calibri" w:cs="Aharoni"/>
          <w:b/>
          <w:noProof/>
          <w:color w:val="auto"/>
          <w:sz w:val="24"/>
          <w:szCs w:val="24"/>
        </w:rPr>
      </w:pPr>
    </w:p>
    <w:p w:rsidR="003068CE" w:rsidRDefault="003068CE" w:rsidP="003068CE">
      <w:pPr>
        <w:tabs>
          <w:tab w:val="left" w:pos="1620"/>
        </w:tabs>
        <w:spacing w:line="240" w:lineRule="auto"/>
        <w:ind w:left="1440"/>
        <w:rPr>
          <w:rFonts w:ascii="Calibri" w:hAnsi="Calibri" w:cs="Aharoni"/>
          <w:b/>
          <w:noProof/>
          <w:color w:val="auto"/>
          <w:sz w:val="24"/>
          <w:szCs w:val="24"/>
        </w:rPr>
      </w:pPr>
      <w:r w:rsidRPr="003068CE">
        <w:rPr>
          <w:rFonts w:ascii="Calibri" w:hAnsi="Calibri" w:cs="Aharoni"/>
          <w:b/>
          <w:noProof/>
          <w:color w:val="auto"/>
          <w:sz w:val="24"/>
          <w:szCs w:val="24"/>
        </w:rPr>
        <w:t xml:space="preserve">Multiplication is Our DNA  </w:t>
      </w:r>
    </w:p>
    <w:p w:rsidR="003068CE" w:rsidRP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noProof/>
          <w:color w:val="auto"/>
          <w:sz w:val="24"/>
          <w:szCs w:val="24"/>
        </w:rPr>
        <w:t>We multiply believers, leaders, and churches.  Expect to grow and go.</w:t>
      </w:r>
    </w:p>
    <w:p w:rsidR="003068CE" w:rsidRPr="003068CE" w:rsidRDefault="003068CE" w:rsidP="003068CE">
      <w:pPr>
        <w:tabs>
          <w:tab w:val="left" w:pos="1620"/>
        </w:tabs>
        <w:spacing w:line="240" w:lineRule="auto"/>
        <w:ind w:left="1440"/>
        <w:rPr>
          <w:rFonts w:ascii="Calibri" w:hAnsi="Calibri" w:cs="Aharoni"/>
          <w:b/>
          <w:noProof/>
          <w:color w:val="auto"/>
          <w:sz w:val="24"/>
          <w:szCs w:val="24"/>
        </w:rPr>
      </w:pPr>
    </w:p>
    <w:p w:rsidR="003068CE" w:rsidRDefault="003068CE" w:rsidP="003068CE">
      <w:pPr>
        <w:tabs>
          <w:tab w:val="left" w:pos="1620"/>
        </w:tabs>
        <w:spacing w:line="240" w:lineRule="auto"/>
        <w:ind w:left="1440"/>
        <w:rPr>
          <w:rFonts w:ascii="Calibri" w:hAnsi="Calibri" w:cs="Aharoni"/>
          <w:b/>
          <w:noProof/>
          <w:color w:val="auto"/>
          <w:sz w:val="24"/>
          <w:szCs w:val="24"/>
        </w:rPr>
      </w:pPr>
      <w:r w:rsidRPr="003068CE">
        <w:rPr>
          <w:rFonts w:ascii="Calibri" w:hAnsi="Calibri" w:cs="Aharoni"/>
          <w:b/>
          <w:noProof/>
          <w:color w:val="auto"/>
          <w:sz w:val="24"/>
          <w:szCs w:val="24"/>
        </w:rPr>
        <w:t xml:space="preserve">Numbers are Stories  </w:t>
      </w:r>
    </w:p>
    <w:p w:rsidR="003068CE" w:rsidRP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noProof/>
          <w:color w:val="auto"/>
          <w:sz w:val="24"/>
          <w:szCs w:val="24"/>
        </w:rPr>
        <w:t>We care about numbers.  Each number is a person.  Each person has a story.</w:t>
      </w:r>
      <w:r>
        <w:rPr>
          <w:rFonts w:ascii="Calibri" w:hAnsi="Calibri" w:cs="Aharoni"/>
          <w:noProof/>
          <w:color w:val="auto"/>
          <w:sz w:val="24"/>
          <w:szCs w:val="24"/>
        </w:rPr>
        <w:t xml:space="preserve">  Every story matters to God.</w:t>
      </w:r>
    </w:p>
    <w:p w:rsidR="003068CE" w:rsidRPr="003068CE" w:rsidRDefault="003068CE" w:rsidP="003068CE">
      <w:pPr>
        <w:tabs>
          <w:tab w:val="left" w:pos="1620"/>
        </w:tabs>
        <w:spacing w:line="240" w:lineRule="auto"/>
        <w:ind w:left="1440"/>
        <w:rPr>
          <w:rFonts w:ascii="Calibri" w:hAnsi="Calibri" w:cs="Aharoni"/>
          <w:b/>
          <w:noProof/>
          <w:color w:val="auto"/>
          <w:sz w:val="24"/>
          <w:szCs w:val="24"/>
        </w:rPr>
      </w:pPr>
    </w:p>
    <w:p w:rsidR="003068CE" w:rsidRDefault="003068CE" w:rsidP="003068CE">
      <w:pPr>
        <w:tabs>
          <w:tab w:val="left" w:pos="1620"/>
        </w:tabs>
        <w:spacing w:line="240" w:lineRule="auto"/>
        <w:ind w:left="1440"/>
        <w:rPr>
          <w:rFonts w:ascii="Calibri" w:hAnsi="Calibri" w:cs="Aharoni"/>
          <w:b/>
          <w:noProof/>
          <w:color w:val="auto"/>
          <w:sz w:val="24"/>
          <w:szCs w:val="24"/>
        </w:rPr>
      </w:pPr>
      <w:r w:rsidRPr="003068CE">
        <w:rPr>
          <w:rFonts w:ascii="Calibri" w:hAnsi="Calibri" w:cs="Aharoni"/>
          <w:b/>
          <w:noProof/>
          <w:color w:val="auto"/>
          <w:sz w:val="24"/>
          <w:szCs w:val="24"/>
        </w:rPr>
        <w:t xml:space="preserve">We are Generous  </w:t>
      </w:r>
    </w:p>
    <w:p w:rsidR="003068CE" w:rsidRDefault="003068CE" w:rsidP="003068CE">
      <w:pPr>
        <w:tabs>
          <w:tab w:val="left" w:pos="1620"/>
        </w:tabs>
        <w:spacing w:line="240" w:lineRule="auto"/>
        <w:ind w:left="1440"/>
        <w:rPr>
          <w:rFonts w:ascii="Calibri" w:hAnsi="Calibri" w:cs="Aharoni"/>
          <w:noProof/>
          <w:color w:val="auto"/>
          <w:sz w:val="24"/>
          <w:szCs w:val="24"/>
        </w:rPr>
      </w:pPr>
      <w:r w:rsidRPr="003068CE">
        <w:rPr>
          <w:rFonts w:ascii="Calibri" w:hAnsi="Calibri" w:cs="Aharoni"/>
          <w:noProof/>
          <w:color w:val="auto"/>
          <w:sz w:val="24"/>
          <w:szCs w:val="24"/>
        </w:rPr>
        <w:t>We give faithfully and generously.  Our team and church will give generously to the work of God in our church and community both with our finances and our lives.</w:t>
      </w:r>
    </w:p>
    <w:p w:rsidR="003068CE" w:rsidRDefault="003068CE" w:rsidP="003068CE">
      <w:pPr>
        <w:tabs>
          <w:tab w:val="left" w:pos="1620"/>
        </w:tabs>
        <w:spacing w:line="240" w:lineRule="auto"/>
        <w:ind w:left="1440"/>
        <w:rPr>
          <w:rFonts w:ascii="Calibri" w:hAnsi="Calibri" w:cs="Aharoni"/>
          <w:noProof/>
          <w:color w:val="auto"/>
          <w:sz w:val="24"/>
          <w:szCs w:val="24"/>
        </w:rPr>
      </w:pPr>
    </w:p>
    <w:p w:rsidR="003068CE" w:rsidRDefault="00E86C0D" w:rsidP="003068CE">
      <w:pPr>
        <w:tabs>
          <w:tab w:val="left" w:pos="1620"/>
        </w:tabs>
        <w:spacing w:line="240" w:lineRule="auto"/>
        <w:ind w:left="1440"/>
        <w:rPr>
          <w:rFonts w:ascii="Calibri" w:hAnsi="Calibri" w:cs="Aharoni"/>
          <w:noProof/>
          <w:color w:val="auto"/>
          <w:sz w:val="24"/>
          <w:szCs w:val="24"/>
        </w:rPr>
      </w:pPr>
      <w:r>
        <w:rPr>
          <w:rFonts w:ascii="Calibri" w:hAnsi="Calibri" w:cs="Aharoni"/>
          <w:b/>
          <w:noProof/>
          <w:color w:val="auto"/>
          <w:sz w:val="24"/>
          <w:szCs w:val="24"/>
        </w:rPr>
        <w:t>Family First</w:t>
      </w:r>
    </w:p>
    <w:p w:rsidR="003068CE" w:rsidRDefault="003068CE" w:rsidP="003068CE">
      <w:pPr>
        <w:tabs>
          <w:tab w:val="left" w:pos="1620"/>
        </w:tabs>
        <w:spacing w:line="240" w:lineRule="auto"/>
        <w:ind w:left="1440"/>
        <w:rPr>
          <w:rFonts w:ascii="Calibri" w:hAnsi="Calibri" w:cs="Aharoni"/>
          <w:noProof/>
          <w:color w:val="auto"/>
          <w:sz w:val="24"/>
          <w:szCs w:val="24"/>
        </w:rPr>
      </w:pPr>
      <w:r>
        <w:rPr>
          <w:rFonts w:ascii="Calibri" w:hAnsi="Calibri" w:cs="Aharoni"/>
          <w:noProof/>
          <w:color w:val="auto"/>
          <w:sz w:val="24"/>
          <w:szCs w:val="24"/>
        </w:rPr>
        <w:t xml:space="preserve">The first church is the home.  </w:t>
      </w:r>
      <w:r w:rsidR="00E86C0D">
        <w:rPr>
          <w:rFonts w:ascii="Calibri" w:hAnsi="Calibri" w:cs="Aharoni"/>
          <w:noProof/>
          <w:color w:val="auto"/>
          <w:sz w:val="24"/>
          <w:szCs w:val="24"/>
        </w:rPr>
        <w:t>We will equip homes to be spiritual strongholds and places for spiritual connectedness.  Our church will not burden the family, but unite them in purpose, vision, and mission.</w:t>
      </w:r>
    </w:p>
    <w:p w:rsidR="00E86C0D" w:rsidRDefault="00E86C0D" w:rsidP="003068CE">
      <w:pPr>
        <w:tabs>
          <w:tab w:val="left" w:pos="1620"/>
        </w:tabs>
        <w:spacing w:line="240" w:lineRule="auto"/>
        <w:ind w:left="1440"/>
        <w:rPr>
          <w:rFonts w:ascii="Calibri" w:hAnsi="Calibri" w:cs="Aharoni"/>
          <w:noProof/>
          <w:color w:val="auto"/>
          <w:sz w:val="24"/>
          <w:szCs w:val="24"/>
        </w:rPr>
      </w:pPr>
    </w:p>
    <w:p w:rsidR="00E86C0D" w:rsidRDefault="00E86C0D" w:rsidP="00E86C0D">
      <w:pPr>
        <w:tabs>
          <w:tab w:val="left" w:pos="1620"/>
        </w:tabs>
        <w:spacing w:line="240" w:lineRule="auto"/>
        <w:ind w:left="1440"/>
        <w:rPr>
          <w:rFonts w:ascii="Calibri" w:hAnsi="Calibri" w:cs="Aharoni"/>
          <w:noProof/>
          <w:color w:val="auto"/>
          <w:sz w:val="24"/>
          <w:szCs w:val="24"/>
        </w:rPr>
      </w:pPr>
      <w:r>
        <w:rPr>
          <w:rFonts w:ascii="Calibri" w:hAnsi="Calibri" w:cs="Aharoni"/>
          <w:b/>
          <w:noProof/>
          <w:color w:val="auto"/>
          <w:sz w:val="24"/>
          <w:szCs w:val="24"/>
        </w:rPr>
        <w:t>We Dream Forward</w:t>
      </w:r>
    </w:p>
    <w:p w:rsidR="00E86C0D" w:rsidRDefault="00BE5567" w:rsidP="00E86C0D">
      <w:pPr>
        <w:tabs>
          <w:tab w:val="left" w:pos="1620"/>
        </w:tabs>
        <w:spacing w:line="240" w:lineRule="auto"/>
        <w:ind w:left="1440"/>
        <w:rPr>
          <w:rFonts w:ascii="Calibri" w:hAnsi="Calibri" w:cs="Aharoni"/>
          <w:noProof/>
          <w:color w:val="auto"/>
          <w:sz w:val="24"/>
          <w:szCs w:val="24"/>
        </w:rPr>
      </w:pPr>
      <w:r>
        <w:rPr>
          <w:rFonts w:ascii="Calibri" w:hAnsi="Calibri" w:cs="Aharoni"/>
          <w:noProof/>
          <w:color w:val="auto"/>
          <w:sz w:val="24"/>
          <w:szCs w:val="24"/>
        </w:rPr>
        <w:t>We will never arrive.  We need to consistently and intentionally re-invent ourselves to meet the spiritual needs of t</w:t>
      </w:r>
      <w:r w:rsidR="00C96455">
        <w:rPr>
          <w:rFonts w:ascii="Calibri" w:hAnsi="Calibri" w:cs="Aharoni"/>
          <w:noProof/>
          <w:color w:val="auto"/>
          <w:sz w:val="24"/>
          <w:szCs w:val="24"/>
        </w:rPr>
        <w:t xml:space="preserve">he areas we live the Gospel.  </w:t>
      </w:r>
    </w:p>
    <w:p w:rsidR="00BE5567" w:rsidRDefault="00BE5567" w:rsidP="00E86C0D">
      <w:pPr>
        <w:tabs>
          <w:tab w:val="left" w:pos="1620"/>
        </w:tabs>
        <w:spacing w:line="240" w:lineRule="auto"/>
        <w:ind w:left="1440"/>
        <w:rPr>
          <w:rFonts w:ascii="Calibri" w:hAnsi="Calibri" w:cs="Aharoni"/>
          <w:noProof/>
          <w:color w:val="auto"/>
          <w:sz w:val="24"/>
          <w:szCs w:val="24"/>
        </w:rPr>
      </w:pPr>
    </w:p>
    <w:p w:rsidR="00BE5567" w:rsidRDefault="00E10B0B" w:rsidP="00BE5567">
      <w:pPr>
        <w:tabs>
          <w:tab w:val="left" w:pos="1620"/>
        </w:tabs>
        <w:spacing w:line="240" w:lineRule="auto"/>
        <w:ind w:left="1440"/>
        <w:rPr>
          <w:rFonts w:ascii="Calibri" w:hAnsi="Calibri" w:cs="Aharoni"/>
          <w:b/>
          <w:noProof/>
          <w:color w:val="auto"/>
          <w:sz w:val="24"/>
          <w:szCs w:val="24"/>
        </w:rPr>
      </w:pPr>
      <w:r>
        <w:rPr>
          <w:rFonts w:ascii="Calibri" w:hAnsi="Calibri" w:cs="Aharoni"/>
          <w:b/>
          <w:noProof/>
          <w:color w:val="auto"/>
          <w:sz w:val="24"/>
          <w:szCs w:val="24"/>
        </w:rPr>
        <w:t>“Imagine If” Culture Counts</w:t>
      </w:r>
    </w:p>
    <w:p w:rsidR="00BE5567" w:rsidRPr="003068CE" w:rsidRDefault="00BE5567" w:rsidP="00BE5567">
      <w:pPr>
        <w:tabs>
          <w:tab w:val="left" w:pos="1620"/>
        </w:tabs>
        <w:spacing w:line="240" w:lineRule="auto"/>
        <w:ind w:left="1440"/>
        <w:rPr>
          <w:rFonts w:ascii="Calibri" w:hAnsi="Calibri" w:cs="Aharoni"/>
          <w:noProof/>
          <w:color w:val="auto"/>
          <w:sz w:val="24"/>
          <w:szCs w:val="24"/>
        </w:rPr>
      </w:pPr>
      <w:r>
        <w:rPr>
          <w:rFonts w:ascii="Calibri" w:hAnsi="Calibri" w:cs="Aharoni"/>
          <w:noProof/>
          <w:color w:val="auto"/>
          <w:sz w:val="24"/>
          <w:szCs w:val="24"/>
        </w:rPr>
        <w:t xml:space="preserve">Imagination leads to transformation.  </w:t>
      </w:r>
      <w:r w:rsidR="00E10B0B">
        <w:rPr>
          <w:rFonts w:ascii="Calibri" w:hAnsi="Calibri" w:cs="Aharoni"/>
          <w:noProof/>
          <w:color w:val="auto"/>
          <w:sz w:val="24"/>
          <w:szCs w:val="24"/>
        </w:rPr>
        <w:t>We need to spark peoples imaginations and invite them into a shared experience and culture.</w:t>
      </w:r>
    </w:p>
    <w:p w:rsidR="003068CE" w:rsidRDefault="00CC599F" w:rsidP="00DF458B">
      <w:pPr>
        <w:tabs>
          <w:tab w:val="left" w:pos="1620"/>
        </w:tabs>
        <w:spacing w:line="240" w:lineRule="auto"/>
        <w:ind w:left="720"/>
        <w:rPr>
          <w:rFonts w:ascii="Calibri" w:hAnsi="Calibri" w:cs="Aharoni"/>
          <w:noProof/>
          <w:color w:val="auto"/>
          <w:sz w:val="24"/>
          <w:szCs w:val="24"/>
        </w:rPr>
      </w:pPr>
      <w:r>
        <w:rPr>
          <w:noProof/>
        </w:rPr>
        <w:drawing>
          <wp:anchor distT="0" distB="0" distL="114300" distR="114300" simplePos="0" relativeHeight="251656192" behindDoc="1" locked="0" layoutInCell="1" allowOverlap="1">
            <wp:simplePos x="0" y="0"/>
            <wp:positionH relativeFrom="column">
              <wp:posOffset>520700</wp:posOffset>
            </wp:positionH>
            <wp:positionV relativeFrom="paragraph">
              <wp:posOffset>139065</wp:posOffset>
            </wp:positionV>
            <wp:extent cx="5092065" cy="1884680"/>
            <wp:effectExtent l="19050" t="0" r="0" b="0"/>
            <wp:wrapTight wrapText="bothSides">
              <wp:wrapPolygon edited="0">
                <wp:start x="-81" y="0"/>
                <wp:lineTo x="-81" y="21396"/>
                <wp:lineTo x="21576" y="21396"/>
                <wp:lineTo x="21576" y="0"/>
                <wp:lineTo x="-81" y="0"/>
              </wp:wrapPolygon>
            </wp:wrapTight>
            <wp:docPr id="25" name="Picture 6" descr="https://fbcdn-sphotos-f-a.akamaihd.net/hphotos-ak-xpf1/t31.0-8/c0.0.851.315/p851x315/10428254_10152589820705229_29660824063584356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f-a.akamaihd.net/hphotos-ak-xpf1/t31.0-8/c0.0.851.315/p851x315/10428254_10152589820705229_2966082406358435622_o.jpg"/>
                    <pic:cNvPicPr>
                      <a:picLocks noChangeAspect="1" noChangeArrowheads="1"/>
                    </pic:cNvPicPr>
                  </pic:nvPicPr>
                  <pic:blipFill>
                    <a:blip r:embed="rId17"/>
                    <a:srcRect/>
                    <a:stretch>
                      <a:fillRect/>
                    </a:stretch>
                  </pic:blipFill>
                  <pic:spPr bwMode="auto">
                    <a:xfrm>
                      <a:off x="0" y="0"/>
                      <a:ext cx="5092065" cy="1884680"/>
                    </a:xfrm>
                    <a:prstGeom prst="rect">
                      <a:avLst/>
                    </a:prstGeom>
                    <a:noFill/>
                    <a:ln w="9525">
                      <a:noFill/>
                      <a:miter lim="800000"/>
                      <a:headEnd/>
                      <a:tailEnd/>
                    </a:ln>
                  </pic:spPr>
                </pic:pic>
              </a:graphicData>
            </a:graphic>
          </wp:anchor>
        </w:drawing>
      </w:r>
    </w:p>
    <w:p w:rsidR="003068CE" w:rsidRDefault="003068CE" w:rsidP="00DF458B">
      <w:pPr>
        <w:tabs>
          <w:tab w:val="left" w:pos="1620"/>
        </w:tabs>
        <w:spacing w:line="240" w:lineRule="auto"/>
        <w:ind w:left="720"/>
        <w:rPr>
          <w:rFonts w:ascii="Calibri" w:hAnsi="Calibri" w:cs="Aharoni"/>
          <w:noProof/>
          <w:color w:val="auto"/>
          <w:sz w:val="24"/>
          <w:szCs w:val="24"/>
        </w:rPr>
      </w:pPr>
    </w:p>
    <w:p w:rsidR="003A3345" w:rsidRDefault="003A3345" w:rsidP="00DF458B">
      <w:pPr>
        <w:tabs>
          <w:tab w:val="left" w:pos="1620"/>
        </w:tabs>
        <w:spacing w:line="240" w:lineRule="auto"/>
        <w:ind w:left="720"/>
        <w:rPr>
          <w:rFonts w:ascii="Calibri" w:hAnsi="Calibri" w:cs="Aharoni"/>
          <w:noProof/>
          <w:color w:val="auto"/>
          <w:sz w:val="24"/>
          <w:szCs w:val="24"/>
        </w:rPr>
      </w:pPr>
    </w:p>
    <w:p w:rsidR="00DF458B" w:rsidRDefault="00DF458B" w:rsidP="00DF458B">
      <w:pPr>
        <w:tabs>
          <w:tab w:val="left" w:pos="1620"/>
        </w:tabs>
        <w:spacing w:line="240" w:lineRule="auto"/>
        <w:ind w:left="720"/>
        <w:rPr>
          <w:rFonts w:ascii="Calibri" w:hAnsi="Calibri" w:cs="Aharoni"/>
          <w:noProof/>
          <w:color w:val="auto"/>
          <w:sz w:val="24"/>
          <w:szCs w:val="24"/>
        </w:rPr>
      </w:pPr>
    </w:p>
    <w:p w:rsidR="00996E09" w:rsidRDefault="00996E09" w:rsidP="00DF458B">
      <w:pPr>
        <w:tabs>
          <w:tab w:val="left" w:pos="1620"/>
        </w:tabs>
        <w:spacing w:line="240" w:lineRule="auto"/>
        <w:ind w:left="630"/>
        <w:rPr>
          <w:rFonts w:ascii="Aharoni" w:hAnsi="Aharoni" w:cs="Aharoni"/>
          <w:noProof/>
          <w:color w:val="7F7F7F"/>
          <w:sz w:val="40"/>
          <w:szCs w:val="40"/>
        </w:rPr>
      </w:pPr>
    </w:p>
    <w:p w:rsidR="00996E09" w:rsidRDefault="00996E09" w:rsidP="00DF458B">
      <w:pPr>
        <w:tabs>
          <w:tab w:val="left" w:pos="1620"/>
        </w:tabs>
        <w:spacing w:line="240" w:lineRule="auto"/>
        <w:ind w:left="630"/>
        <w:rPr>
          <w:rFonts w:ascii="Aharoni" w:hAnsi="Aharoni" w:cs="Aharoni"/>
          <w:noProof/>
          <w:color w:val="7F7F7F"/>
          <w:sz w:val="40"/>
          <w:szCs w:val="40"/>
        </w:rPr>
      </w:pPr>
    </w:p>
    <w:p w:rsidR="00996E09" w:rsidRDefault="00996E09" w:rsidP="00DF458B">
      <w:pPr>
        <w:tabs>
          <w:tab w:val="left" w:pos="1620"/>
        </w:tabs>
        <w:spacing w:line="240" w:lineRule="auto"/>
        <w:ind w:left="630"/>
        <w:rPr>
          <w:rFonts w:ascii="Aharoni" w:hAnsi="Aharoni" w:cs="Aharoni"/>
          <w:noProof/>
          <w:color w:val="7F7F7F"/>
          <w:sz w:val="40"/>
          <w:szCs w:val="40"/>
        </w:rPr>
      </w:pPr>
    </w:p>
    <w:p w:rsidR="00996E09" w:rsidRDefault="00996E09" w:rsidP="00DF458B">
      <w:pPr>
        <w:tabs>
          <w:tab w:val="left" w:pos="1620"/>
        </w:tabs>
        <w:spacing w:line="240" w:lineRule="auto"/>
        <w:ind w:left="630"/>
        <w:rPr>
          <w:rFonts w:ascii="Aharoni" w:hAnsi="Aharoni" w:cs="Aharoni"/>
          <w:noProof/>
          <w:color w:val="7F7F7F"/>
          <w:sz w:val="40"/>
          <w:szCs w:val="40"/>
        </w:rPr>
      </w:pPr>
    </w:p>
    <w:p w:rsidR="00A12F8E" w:rsidRPr="00A12F8E" w:rsidRDefault="00CC599F" w:rsidP="00A12F8E">
      <w:pPr>
        <w:tabs>
          <w:tab w:val="left" w:pos="1620"/>
        </w:tabs>
        <w:spacing w:line="240" w:lineRule="auto"/>
        <w:ind w:left="630"/>
        <w:rPr>
          <w:rFonts w:ascii="Aharoni" w:hAnsi="Aharoni" w:cs="Aharoni"/>
          <w:noProof/>
          <w:color w:val="7F7F7F"/>
          <w:sz w:val="40"/>
          <w:szCs w:val="40"/>
        </w:rPr>
      </w:pPr>
      <w:r>
        <w:rPr>
          <w:noProof/>
        </w:rPr>
        <w:lastRenderedPageBreak/>
        <w:drawing>
          <wp:anchor distT="0" distB="0" distL="114300" distR="114300" simplePos="0" relativeHeight="251661312" behindDoc="1" locked="0" layoutInCell="1" allowOverlap="1">
            <wp:simplePos x="0" y="0"/>
            <wp:positionH relativeFrom="column">
              <wp:posOffset>2657475</wp:posOffset>
            </wp:positionH>
            <wp:positionV relativeFrom="paragraph">
              <wp:posOffset>-42545</wp:posOffset>
            </wp:positionV>
            <wp:extent cx="3695700" cy="2018030"/>
            <wp:effectExtent l="19050" t="0" r="0" b="0"/>
            <wp:wrapTight wrapText="bothSides">
              <wp:wrapPolygon edited="0">
                <wp:start x="-111" y="0"/>
                <wp:lineTo x="-111" y="21410"/>
                <wp:lineTo x="21600" y="21410"/>
                <wp:lineTo x="21600" y="0"/>
                <wp:lineTo x="-111" y="0"/>
              </wp:wrapPolygon>
            </wp:wrapTight>
            <wp:docPr id="31" name="Picture 31" descr="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m"/>
                    <pic:cNvPicPr>
                      <a:picLocks noChangeAspect="1" noChangeArrowheads="1"/>
                    </pic:cNvPicPr>
                  </pic:nvPicPr>
                  <pic:blipFill>
                    <a:blip r:embed="rId18"/>
                    <a:srcRect/>
                    <a:stretch>
                      <a:fillRect/>
                    </a:stretch>
                  </pic:blipFill>
                  <pic:spPr bwMode="auto">
                    <a:xfrm>
                      <a:off x="0" y="0"/>
                      <a:ext cx="3695700" cy="2018030"/>
                    </a:xfrm>
                    <a:prstGeom prst="rect">
                      <a:avLst/>
                    </a:prstGeom>
                    <a:noFill/>
                    <a:ln w="9525">
                      <a:noFill/>
                      <a:miter lim="800000"/>
                      <a:headEnd/>
                      <a:tailEnd/>
                    </a:ln>
                  </pic:spPr>
                </pic:pic>
              </a:graphicData>
            </a:graphic>
          </wp:anchor>
        </w:drawing>
      </w:r>
      <w:r>
        <w:rPr>
          <w:rFonts w:ascii="Aharoni" w:hAnsi="Aharoni" w:cs="Aharoni"/>
          <w:noProof/>
          <w:color w:val="7F7F7F"/>
          <w:sz w:val="40"/>
          <w:szCs w:val="40"/>
        </w:rPr>
        <w:drawing>
          <wp:anchor distT="0" distB="0" distL="114300" distR="114300" simplePos="0" relativeHeight="251652096"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19" name="Picture 19"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313A3E">
        <w:rPr>
          <w:rFonts w:ascii="Aharoni" w:hAnsi="Aharoni" w:cs="Aharoni"/>
          <w:noProof/>
          <w:color w:val="7F7F7F"/>
          <w:sz w:val="40"/>
          <w:szCs w:val="40"/>
        </w:rPr>
        <w:t>Personal</w:t>
      </w:r>
      <w:r w:rsidR="00A12F8E">
        <w:rPr>
          <w:rFonts w:ascii="Aharoni" w:hAnsi="Aharoni" w:cs="Aharoni"/>
          <w:noProof/>
          <w:color w:val="7F7F7F"/>
          <w:sz w:val="40"/>
          <w:szCs w:val="40"/>
        </w:rPr>
        <w:t xml:space="preserve"> Info</w:t>
      </w:r>
    </w:p>
    <w:p w:rsidR="00A12F8E" w:rsidRDefault="00A12F8E" w:rsidP="00A12F8E">
      <w:pPr>
        <w:tabs>
          <w:tab w:val="left" w:pos="1620"/>
        </w:tabs>
        <w:spacing w:line="240" w:lineRule="auto"/>
        <w:rPr>
          <w:rFonts w:ascii="Calibri" w:hAnsi="Calibri" w:cs="Aharoni"/>
          <w:b/>
          <w:noProof/>
          <w:color w:val="7F7F7F"/>
          <w:sz w:val="32"/>
          <w:szCs w:val="32"/>
        </w:rPr>
      </w:pPr>
    </w:p>
    <w:p w:rsidR="00E15358" w:rsidRPr="00DF458B" w:rsidRDefault="00A12F8E" w:rsidP="00E15358">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Meet My Family</w:t>
      </w:r>
    </w:p>
    <w:p w:rsidR="00453D2F" w:rsidRPr="00571CAC" w:rsidRDefault="00C96455" w:rsidP="00453D2F">
      <w:pPr>
        <w:tabs>
          <w:tab w:val="left" w:pos="1620"/>
        </w:tabs>
        <w:spacing w:line="240" w:lineRule="auto"/>
        <w:ind w:left="720"/>
        <w:rPr>
          <w:rFonts w:ascii="Calibri" w:hAnsi="Calibri"/>
          <w:color w:val="auto"/>
          <w:sz w:val="24"/>
          <w:szCs w:val="24"/>
        </w:rPr>
      </w:pPr>
      <w:r w:rsidRPr="00571CAC">
        <w:rPr>
          <w:rFonts w:ascii="Calibri" w:hAnsi="Calibri"/>
          <w:color w:val="auto"/>
          <w:sz w:val="24"/>
          <w:szCs w:val="24"/>
        </w:rPr>
        <w:t>Courtney and I grew up just north of Grand Rapids Michigan i</w:t>
      </w:r>
      <w:r w:rsidR="00141E68">
        <w:rPr>
          <w:rFonts w:ascii="Calibri" w:hAnsi="Calibri"/>
          <w:color w:val="auto"/>
          <w:sz w:val="24"/>
          <w:szCs w:val="24"/>
        </w:rPr>
        <w:t>n the small communities of Grant</w:t>
      </w:r>
      <w:r w:rsidRPr="00571CAC">
        <w:rPr>
          <w:rFonts w:ascii="Calibri" w:hAnsi="Calibri"/>
          <w:color w:val="auto"/>
          <w:sz w:val="24"/>
          <w:szCs w:val="24"/>
        </w:rPr>
        <w:t xml:space="preserve"> and Newaygo.  We met in high school and were married at the age of 19.  We came together convinced that God would transform us and use us at a greater capacity together than we could ever be on our own.  We have been married nearly 9 years and now have three kids: Natalie (5), Isaiah (3), and Faith (1).  </w:t>
      </w:r>
    </w:p>
    <w:p w:rsidR="00453D2F" w:rsidRPr="00571CAC" w:rsidRDefault="00453D2F" w:rsidP="00453D2F">
      <w:pPr>
        <w:tabs>
          <w:tab w:val="left" w:pos="1620"/>
        </w:tabs>
        <w:spacing w:line="240" w:lineRule="auto"/>
        <w:ind w:left="720"/>
        <w:rPr>
          <w:rFonts w:ascii="Calibri" w:hAnsi="Calibri"/>
          <w:color w:val="auto"/>
          <w:sz w:val="24"/>
          <w:szCs w:val="24"/>
        </w:rPr>
      </w:pPr>
    </w:p>
    <w:p w:rsidR="00453D2F" w:rsidRPr="00571CAC" w:rsidRDefault="00453D2F" w:rsidP="00453D2F">
      <w:pPr>
        <w:tabs>
          <w:tab w:val="left" w:pos="1620"/>
        </w:tabs>
        <w:spacing w:line="240" w:lineRule="auto"/>
        <w:ind w:left="720"/>
        <w:rPr>
          <w:rFonts w:ascii="Calibri" w:hAnsi="Calibri"/>
          <w:color w:val="auto"/>
          <w:sz w:val="24"/>
          <w:szCs w:val="24"/>
        </w:rPr>
      </w:pPr>
      <w:r w:rsidRPr="00571CAC">
        <w:rPr>
          <w:rFonts w:ascii="Calibri" w:hAnsi="Calibri"/>
          <w:color w:val="auto"/>
          <w:sz w:val="24"/>
          <w:szCs w:val="24"/>
        </w:rPr>
        <w:t>Courtney is a stay at home mom and we anticipate this continuing until the kids are in school.  We both value this season of life as being an opportunity to build up our children with the values and tools to enter the world.  Courtney has an incredible heart and soul.  She is the bravest individual that I know.  She fearlessly enters into new chapters of life leaning into faith.  She was not raised in a Christian home, and faith is something that had to be learned in her adult years.  I admire her.</w:t>
      </w:r>
    </w:p>
    <w:p w:rsidR="00453D2F" w:rsidRPr="00571CAC" w:rsidRDefault="00453D2F" w:rsidP="00453D2F">
      <w:pPr>
        <w:tabs>
          <w:tab w:val="left" w:pos="1620"/>
        </w:tabs>
        <w:spacing w:line="240" w:lineRule="auto"/>
        <w:ind w:left="720"/>
        <w:rPr>
          <w:rFonts w:ascii="Calibri" w:hAnsi="Calibri"/>
          <w:color w:val="auto"/>
          <w:sz w:val="24"/>
          <w:szCs w:val="24"/>
        </w:rPr>
      </w:pPr>
    </w:p>
    <w:p w:rsidR="00453D2F" w:rsidRPr="00571CAC" w:rsidRDefault="00453D2F" w:rsidP="00453D2F">
      <w:pPr>
        <w:tabs>
          <w:tab w:val="left" w:pos="1620"/>
        </w:tabs>
        <w:spacing w:line="240" w:lineRule="auto"/>
        <w:ind w:left="720"/>
        <w:rPr>
          <w:rFonts w:ascii="Calibri" w:hAnsi="Calibri"/>
          <w:color w:val="auto"/>
          <w:sz w:val="24"/>
          <w:szCs w:val="24"/>
        </w:rPr>
      </w:pPr>
      <w:r w:rsidRPr="00571CAC">
        <w:rPr>
          <w:rFonts w:ascii="Calibri" w:hAnsi="Calibri"/>
          <w:color w:val="auto"/>
          <w:sz w:val="24"/>
          <w:szCs w:val="24"/>
        </w:rPr>
        <w:t xml:space="preserve">Our children are full of life, challenges, and energy!  We love them.  Natalie begins school this coming fall.  She is incredibly compassionate and we are excited to see God continue shaping her heart.  Isaiah is a gear head.  He loves building things up, taking them apart, and figuring out problems.  He is the ham of the family.  Faith is our youngest addition that completes our family.  She is learning to walk and discover her role as the “youngest”.  </w:t>
      </w:r>
    </w:p>
    <w:p w:rsidR="00C96455" w:rsidRDefault="00C96455" w:rsidP="00C96455">
      <w:pPr>
        <w:tabs>
          <w:tab w:val="left" w:pos="1620"/>
        </w:tabs>
        <w:spacing w:line="240" w:lineRule="auto"/>
        <w:ind w:left="720"/>
        <w:rPr>
          <w:rFonts w:ascii="Calibri" w:hAnsi="Calibri"/>
          <w:color w:val="595959"/>
          <w:sz w:val="24"/>
          <w:szCs w:val="24"/>
        </w:rPr>
      </w:pPr>
    </w:p>
    <w:p w:rsidR="00313A3E" w:rsidRPr="00DF458B" w:rsidRDefault="00313A3E" w:rsidP="00313A3E">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Our Call to Plant</w:t>
      </w:r>
    </w:p>
    <w:p w:rsidR="00310655" w:rsidRPr="00571CAC" w:rsidRDefault="00310655" w:rsidP="00310655">
      <w:pPr>
        <w:tabs>
          <w:tab w:val="left" w:pos="1620"/>
        </w:tabs>
        <w:spacing w:line="240" w:lineRule="auto"/>
        <w:ind w:left="720"/>
        <w:rPr>
          <w:rFonts w:ascii="Calibri" w:hAnsi="Calibri"/>
          <w:color w:val="auto"/>
          <w:sz w:val="24"/>
          <w:szCs w:val="24"/>
        </w:rPr>
      </w:pPr>
      <w:r w:rsidRPr="00571CAC">
        <w:rPr>
          <w:rFonts w:ascii="Calibri" w:hAnsi="Calibri"/>
          <w:color w:val="auto"/>
          <w:sz w:val="24"/>
          <w:szCs w:val="24"/>
        </w:rPr>
        <w:t xml:space="preserve">David Platt’s words in </w:t>
      </w:r>
      <w:r w:rsidRPr="00571CAC">
        <w:rPr>
          <w:rFonts w:ascii="Calibri" w:hAnsi="Calibri"/>
          <w:i/>
          <w:color w:val="auto"/>
          <w:sz w:val="24"/>
          <w:szCs w:val="24"/>
        </w:rPr>
        <w:t>Radical</w:t>
      </w:r>
      <w:r w:rsidR="00571CAC" w:rsidRPr="00571CAC">
        <w:rPr>
          <w:rFonts w:ascii="Calibri" w:hAnsi="Calibri"/>
          <w:color w:val="auto"/>
          <w:sz w:val="24"/>
          <w:szCs w:val="24"/>
        </w:rPr>
        <w:t xml:space="preserve"> </w:t>
      </w:r>
      <w:r w:rsidRPr="00571CAC">
        <w:rPr>
          <w:rFonts w:ascii="Calibri" w:hAnsi="Calibri"/>
          <w:color w:val="auto"/>
          <w:sz w:val="24"/>
          <w:szCs w:val="24"/>
        </w:rPr>
        <w:t xml:space="preserve">resonate with me, </w:t>
      </w:r>
    </w:p>
    <w:p w:rsidR="00310655" w:rsidRPr="00571CAC" w:rsidRDefault="00310655" w:rsidP="00310655">
      <w:pPr>
        <w:tabs>
          <w:tab w:val="left" w:pos="1620"/>
        </w:tabs>
        <w:spacing w:line="240" w:lineRule="auto"/>
        <w:ind w:left="720"/>
        <w:rPr>
          <w:rFonts w:ascii="Calibri" w:hAnsi="Calibri"/>
          <w:color w:val="auto"/>
          <w:sz w:val="24"/>
          <w:szCs w:val="24"/>
        </w:rPr>
      </w:pPr>
    </w:p>
    <w:p w:rsidR="00310655" w:rsidRPr="00571CAC" w:rsidRDefault="00310655" w:rsidP="00310655">
      <w:pPr>
        <w:tabs>
          <w:tab w:val="left" w:pos="1620"/>
        </w:tabs>
        <w:spacing w:line="240" w:lineRule="auto"/>
        <w:ind w:left="720"/>
        <w:rPr>
          <w:rFonts w:ascii="Calibri" w:hAnsi="Calibri"/>
          <w:i/>
          <w:iCs/>
          <w:color w:val="auto"/>
          <w:sz w:val="20"/>
          <w:szCs w:val="20"/>
        </w:rPr>
      </w:pPr>
      <w:r w:rsidRPr="00571CAC">
        <w:rPr>
          <w:rFonts w:ascii="Calibri" w:hAnsi="Calibri"/>
          <w:color w:val="auto"/>
          <w:sz w:val="20"/>
          <w:szCs w:val="20"/>
        </w:rPr>
        <w:t>“</w:t>
      </w:r>
      <w:r w:rsidRPr="00571CAC">
        <w:rPr>
          <w:rFonts w:ascii="Calibri" w:hAnsi="Calibri"/>
          <w:i/>
          <w:iCs/>
          <w:color w:val="auto"/>
          <w:sz w:val="20"/>
          <w:szCs w:val="20"/>
        </w:rPr>
        <w:t xml:space="preserve">Do we really believe He (Jesus) is worth abandoning everything for? Do you and I really believe that Jesus is so good, so satisfying, and so rewarding that we will leave </w:t>
      </w:r>
      <w:r w:rsidRPr="00571CAC">
        <w:rPr>
          <w:rFonts w:ascii="Calibri" w:hAnsi="Calibri"/>
          <w:b/>
          <w:i/>
          <w:iCs/>
          <w:color w:val="auto"/>
          <w:sz w:val="20"/>
          <w:szCs w:val="20"/>
        </w:rPr>
        <w:t xml:space="preserve">all we have </w:t>
      </w:r>
      <w:r w:rsidRPr="00571CAC">
        <w:rPr>
          <w:rFonts w:ascii="Calibri" w:hAnsi="Calibri"/>
          <w:i/>
          <w:iCs/>
          <w:color w:val="auto"/>
          <w:sz w:val="20"/>
          <w:szCs w:val="20"/>
        </w:rPr>
        <w:t xml:space="preserve">and </w:t>
      </w:r>
      <w:r w:rsidRPr="00571CAC">
        <w:rPr>
          <w:rFonts w:ascii="Calibri" w:hAnsi="Calibri"/>
          <w:b/>
          <w:i/>
          <w:iCs/>
          <w:color w:val="auto"/>
          <w:sz w:val="20"/>
          <w:szCs w:val="20"/>
        </w:rPr>
        <w:t>all we own</w:t>
      </w:r>
      <w:r w:rsidRPr="00571CAC">
        <w:rPr>
          <w:rFonts w:ascii="Calibri" w:hAnsi="Calibri"/>
          <w:i/>
          <w:iCs/>
          <w:color w:val="auto"/>
          <w:sz w:val="20"/>
          <w:szCs w:val="20"/>
        </w:rPr>
        <w:t xml:space="preserve"> and </w:t>
      </w:r>
      <w:r w:rsidRPr="00571CAC">
        <w:rPr>
          <w:rFonts w:ascii="Calibri" w:hAnsi="Calibri"/>
          <w:b/>
          <w:i/>
          <w:iCs/>
          <w:color w:val="auto"/>
          <w:sz w:val="20"/>
          <w:szCs w:val="20"/>
        </w:rPr>
        <w:t xml:space="preserve">all we are </w:t>
      </w:r>
      <w:r w:rsidRPr="00571CAC">
        <w:rPr>
          <w:rFonts w:ascii="Calibri" w:hAnsi="Calibri"/>
          <w:i/>
          <w:iCs/>
          <w:color w:val="auto"/>
          <w:sz w:val="20"/>
          <w:szCs w:val="20"/>
        </w:rPr>
        <w:t>in order to find our fullness in Him? Do you and I believe Him enough to obey him and to follow him wherever he leads…?"</w:t>
      </w:r>
    </w:p>
    <w:p w:rsidR="00313A3E" w:rsidRPr="00571CAC" w:rsidRDefault="00313A3E" w:rsidP="00310655">
      <w:pPr>
        <w:tabs>
          <w:tab w:val="left" w:pos="1620"/>
        </w:tabs>
        <w:spacing w:line="240" w:lineRule="auto"/>
        <w:ind w:left="720"/>
        <w:rPr>
          <w:rFonts w:ascii="Calibri" w:hAnsi="Calibri"/>
          <w:color w:val="auto"/>
          <w:sz w:val="24"/>
          <w:szCs w:val="24"/>
        </w:rPr>
      </w:pPr>
    </w:p>
    <w:p w:rsidR="00571CAC" w:rsidRDefault="00850397" w:rsidP="00310655">
      <w:pPr>
        <w:tabs>
          <w:tab w:val="left" w:pos="1620"/>
        </w:tabs>
        <w:spacing w:line="240" w:lineRule="auto"/>
        <w:ind w:left="720"/>
        <w:rPr>
          <w:rFonts w:ascii="Calibri" w:hAnsi="Calibri"/>
          <w:color w:val="auto"/>
          <w:sz w:val="24"/>
          <w:szCs w:val="24"/>
        </w:rPr>
      </w:pPr>
      <w:r>
        <w:rPr>
          <w:rFonts w:ascii="Calibri" w:hAnsi="Calibri"/>
          <w:color w:val="auto"/>
          <w:sz w:val="24"/>
          <w:szCs w:val="24"/>
        </w:rPr>
        <w:t xml:space="preserve">3 Years ago, I felt God stirring in my heart to begin pursuing a call to plant a new church.  As I prayed, I felt God say, “Yes, Plant, just not yet.”  I began exploring this call and helped a new church build a foundation for launch.  Prior to the move, I still felt God saying “Wait”.  We stayed behind and I remained on staff at Fairmount Wesleyan Church as the Family Pastor where I oversaw many of the ministries and team development. </w:t>
      </w:r>
    </w:p>
    <w:p w:rsidR="00850397" w:rsidRDefault="00850397" w:rsidP="00310655">
      <w:pPr>
        <w:tabs>
          <w:tab w:val="left" w:pos="1620"/>
        </w:tabs>
        <w:spacing w:line="240" w:lineRule="auto"/>
        <w:ind w:left="720"/>
        <w:rPr>
          <w:rFonts w:ascii="Calibri" w:hAnsi="Calibri"/>
          <w:color w:val="auto"/>
          <w:sz w:val="24"/>
          <w:szCs w:val="24"/>
        </w:rPr>
      </w:pPr>
    </w:p>
    <w:p w:rsidR="00850397" w:rsidRDefault="00850397" w:rsidP="00310655">
      <w:pPr>
        <w:tabs>
          <w:tab w:val="left" w:pos="1620"/>
        </w:tabs>
        <w:spacing w:line="240" w:lineRule="auto"/>
        <w:ind w:left="720"/>
        <w:rPr>
          <w:rFonts w:ascii="Calibri" w:hAnsi="Calibri"/>
          <w:color w:val="auto"/>
          <w:sz w:val="24"/>
          <w:szCs w:val="24"/>
        </w:rPr>
      </w:pPr>
      <w:r>
        <w:rPr>
          <w:rFonts w:ascii="Calibri" w:hAnsi="Calibri"/>
          <w:color w:val="auto"/>
          <w:sz w:val="24"/>
          <w:szCs w:val="24"/>
        </w:rPr>
        <w:t xml:space="preserve">This past year has been spent seeking God’s direction for my life.  Courtney and I really began engaging in our local church and saw fruit of our labor.  We developed great relationships with the staff, community, and larger church family.  </w:t>
      </w:r>
    </w:p>
    <w:p w:rsidR="00850397" w:rsidRPr="00DF458B" w:rsidRDefault="00850397" w:rsidP="00850397">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lastRenderedPageBreak/>
        <w:t>Our Call to Plant Contd.</w:t>
      </w:r>
    </w:p>
    <w:p w:rsidR="006C29F6" w:rsidRDefault="006C29F6" w:rsidP="006C29F6">
      <w:pPr>
        <w:tabs>
          <w:tab w:val="left" w:pos="1620"/>
        </w:tabs>
        <w:spacing w:line="240" w:lineRule="auto"/>
        <w:ind w:left="720"/>
        <w:rPr>
          <w:rFonts w:ascii="Calibri" w:hAnsi="Calibri"/>
          <w:color w:val="auto"/>
          <w:sz w:val="24"/>
          <w:szCs w:val="24"/>
        </w:rPr>
      </w:pPr>
      <w:r>
        <w:rPr>
          <w:rFonts w:ascii="Calibri" w:hAnsi="Calibri"/>
          <w:color w:val="auto"/>
          <w:sz w:val="24"/>
          <w:szCs w:val="24"/>
        </w:rPr>
        <w:t xml:space="preserve">During this season of life, </w:t>
      </w:r>
      <w:r w:rsidRPr="006C29F6">
        <w:rPr>
          <w:rFonts w:ascii="Calibri" w:hAnsi="Calibri"/>
          <w:color w:val="auto"/>
          <w:sz w:val="24"/>
          <w:szCs w:val="24"/>
        </w:rPr>
        <w:t>God began to stir in my soul.  I began to feel the weight and responsibility for the number of lost families in Michigan.  The weight of responsibility became so heavy that I began actually asking God to clarify his call on my life…and for my family.</w:t>
      </w:r>
    </w:p>
    <w:p w:rsidR="006C29F6" w:rsidRPr="006C29F6" w:rsidRDefault="006C29F6" w:rsidP="006C29F6">
      <w:pPr>
        <w:tabs>
          <w:tab w:val="left" w:pos="1620"/>
        </w:tabs>
        <w:spacing w:line="240" w:lineRule="auto"/>
        <w:ind w:left="720"/>
        <w:rPr>
          <w:rFonts w:ascii="Calibri" w:hAnsi="Calibri"/>
          <w:color w:val="auto"/>
          <w:sz w:val="24"/>
          <w:szCs w:val="24"/>
        </w:rPr>
      </w:pPr>
    </w:p>
    <w:p w:rsidR="006C29F6" w:rsidRPr="006C29F6" w:rsidRDefault="006C29F6" w:rsidP="006C29F6">
      <w:pPr>
        <w:tabs>
          <w:tab w:val="left" w:pos="1620"/>
        </w:tabs>
        <w:spacing w:line="240" w:lineRule="auto"/>
        <w:ind w:left="720"/>
        <w:rPr>
          <w:rFonts w:ascii="Calibri" w:hAnsi="Calibri"/>
          <w:color w:val="auto"/>
          <w:sz w:val="24"/>
          <w:szCs w:val="24"/>
        </w:rPr>
      </w:pPr>
      <w:r w:rsidRPr="006C29F6">
        <w:rPr>
          <w:rFonts w:ascii="Calibri" w:hAnsi="Calibri"/>
          <w:color w:val="auto"/>
          <w:sz w:val="24"/>
          <w:szCs w:val="24"/>
        </w:rPr>
        <w:t xml:space="preserve">I immediately spoke with </w:t>
      </w:r>
      <w:r>
        <w:rPr>
          <w:rFonts w:ascii="Calibri" w:hAnsi="Calibri"/>
          <w:color w:val="auto"/>
          <w:sz w:val="24"/>
          <w:szCs w:val="24"/>
        </w:rPr>
        <w:t>my senior pastor</w:t>
      </w:r>
      <w:r w:rsidRPr="006C29F6">
        <w:rPr>
          <w:rFonts w:ascii="Calibri" w:hAnsi="Calibri"/>
          <w:color w:val="auto"/>
          <w:sz w:val="24"/>
          <w:szCs w:val="24"/>
        </w:rPr>
        <w:t>, my prayer partner</w:t>
      </w:r>
      <w:r>
        <w:rPr>
          <w:rFonts w:ascii="Calibri" w:hAnsi="Calibri"/>
          <w:color w:val="auto"/>
          <w:sz w:val="24"/>
          <w:szCs w:val="24"/>
        </w:rPr>
        <w:t>s</w:t>
      </w:r>
      <w:r w:rsidRPr="006C29F6">
        <w:rPr>
          <w:rFonts w:ascii="Calibri" w:hAnsi="Calibri"/>
          <w:color w:val="auto"/>
          <w:sz w:val="24"/>
          <w:szCs w:val="24"/>
        </w:rPr>
        <w:t>, and my spouse so we could discern together how God is leading.</w:t>
      </w:r>
      <w:r>
        <w:rPr>
          <w:rFonts w:ascii="Calibri" w:hAnsi="Calibri"/>
          <w:color w:val="auto"/>
          <w:sz w:val="24"/>
          <w:szCs w:val="24"/>
        </w:rPr>
        <w:t xml:space="preserve">  I enrolled in Wesley Seminary’s Church Planting program and went through the Church Planting Assessment Center.  I believe God speaks through the church and those in leadership.  In working with Ed Love, the Assessment Center, and with my prayer partners, </w:t>
      </w:r>
      <w:r w:rsidRPr="006C29F6">
        <w:rPr>
          <w:rFonts w:ascii="Calibri" w:hAnsi="Calibri"/>
          <w:color w:val="auto"/>
          <w:sz w:val="24"/>
          <w:szCs w:val="24"/>
        </w:rPr>
        <w:t>God has made it incredibly clear that his heart is longing to impact families and homes in Lansing Michigan…and he is calling Courtney and I to abandon comfort and security for the purpose of growing his Kingdom.  He is calling us to find fulfillment in his mission and his love.</w:t>
      </w:r>
    </w:p>
    <w:p w:rsidR="00850397" w:rsidRPr="00571CAC" w:rsidRDefault="00850397" w:rsidP="00310655">
      <w:pPr>
        <w:tabs>
          <w:tab w:val="left" w:pos="1620"/>
        </w:tabs>
        <w:spacing w:line="240" w:lineRule="auto"/>
        <w:ind w:left="720"/>
        <w:rPr>
          <w:rFonts w:ascii="Calibri" w:hAnsi="Calibri"/>
          <w:color w:val="auto"/>
          <w:sz w:val="24"/>
          <w:szCs w:val="24"/>
        </w:rPr>
      </w:pPr>
    </w:p>
    <w:p w:rsidR="00A24B7E" w:rsidRPr="00DF458B" w:rsidRDefault="00400D78" w:rsidP="00A24B7E">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Spiritual Gifts and StrengthsFinder</w:t>
      </w:r>
    </w:p>
    <w:p w:rsidR="00FA58CF" w:rsidRDefault="00FA58CF" w:rsidP="00FA58CF">
      <w:pPr>
        <w:tabs>
          <w:tab w:val="left" w:pos="1620"/>
        </w:tabs>
        <w:spacing w:line="240" w:lineRule="auto"/>
        <w:ind w:left="720"/>
        <w:rPr>
          <w:rFonts w:ascii="Calibri" w:hAnsi="Calibri"/>
          <w:color w:val="auto"/>
          <w:sz w:val="24"/>
          <w:szCs w:val="24"/>
        </w:rPr>
      </w:pPr>
      <w:r>
        <w:rPr>
          <w:rFonts w:ascii="Calibri" w:hAnsi="Calibri"/>
          <w:color w:val="auto"/>
          <w:sz w:val="24"/>
          <w:szCs w:val="24"/>
        </w:rPr>
        <w:t>I began working at a young age in our family business.  Through high school and college I ran my own branch of the business and found entrepreneurial efforts highly engaging.  I had to discover my leadership strengths and deficits.  I’ve been able to further discover who I am through ministry experience.  I am currently a “Ministries Pastor” and help oversee the building and development of teams.  Here is a snapshot of my spiritual gifts.</w:t>
      </w:r>
    </w:p>
    <w:p w:rsidR="00FA58CF" w:rsidRDefault="00FA58CF" w:rsidP="00FA58CF">
      <w:pPr>
        <w:tabs>
          <w:tab w:val="left" w:pos="1620"/>
        </w:tabs>
        <w:spacing w:line="240" w:lineRule="auto"/>
        <w:ind w:left="720"/>
        <w:rPr>
          <w:rFonts w:ascii="Calibri" w:hAnsi="Calibri"/>
          <w:color w:val="auto"/>
          <w:sz w:val="24"/>
          <w:szCs w:val="24"/>
        </w:rPr>
      </w:pPr>
    </w:p>
    <w:p w:rsidR="00FA58CF" w:rsidRPr="00FA58CF" w:rsidRDefault="00CC599F" w:rsidP="0041466E">
      <w:pPr>
        <w:tabs>
          <w:tab w:val="left" w:pos="1620"/>
        </w:tabs>
        <w:spacing w:line="240" w:lineRule="auto"/>
        <w:ind w:left="720"/>
        <w:jc w:val="both"/>
        <w:rPr>
          <w:rFonts w:ascii="Calibri" w:hAnsi="Calibri"/>
          <w:color w:val="auto"/>
          <w:sz w:val="24"/>
          <w:szCs w:val="24"/>
          <w:u w:val="single"/>
        </w:rPr>
      </w:pPr>
      <w:r>
        <w:rPr>
          <w:noProof/>
        </w:rPr>
        <w:drawing>
          <wp:anchor distT="0" distB="0" distL="114300" distR="114300" simplePos="0" relativeHeight="251654144" behindDoc="1" locked="0" layoutInCell="1" allowOverlap="1">
            <wp:simplePos x="0" y="0"/>
            <wp:positionH relativeFrom="column">
              <wp:posOffset>3966210</wp:posOffset>
            </wp:positionH>
            <wp:positionV relativeFrom="paragraph">
              <wp:posOffset>110490</wp:posOffset>
            </wp:positionV>
            <wp:extent cx="2098040" cy="3149600"/>
            <wp:effectExtent l="19050" t="0" r="0" b="0"/>
            <wp:wrapTight wrapText="bothSides">
              <wp:wrapPolygon edited="0">
                <wp:start x="-196" y="0"/>
                <wp:lineTo x="-196" y="21426"/>
                <wp:lineTo x="21574" y="21426"/>
                <wp:lineTo x="21574" y="0"/>
                <wp:lineTo x="-196" y="0"/>
              </wp:wrapPolygon>
            </wp:wrapTight>
            <wp:docPr id="21" name="Picture 3" descr="http://www.menupix.com/town_img/GrandLedgeMI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nupix.com/town_img/GrandLedgeMIHP.jpg"/>
                    <pic:cNvPicPr>
                      <a:picLocks noChangeAspect="1" noChangeArrowheads="1"/>
                    </pic:cNvPicPr>
                  </pic:nvPicPr>
                  <pic:blipFill>
                    <a:blip r:embed="rId19" cstate="print"/>
                    <a:srcRect/>
                    <a:stretch>
                      <a:fillRect/>
                    </a:stretch>
                  </pic:blipFill>
                  <pic:spPr bwMode="auto">
                    <a:xfrm>
                      <a:off x="0" y="0"/>
                      <a:ext cx="2098040" cy="3149600"/>
                    </a:xfrm>
                    <a:prstGeom prst="rect">
                      <a:avLst/>
                    </a:prstGeom>
                    <a:noFill/>
                    <a:ln w="9525">
                      <a:noFill/>
                      <a:miter lim="800000"/>
                      <a:headEnd/>
                      <a:tailEnd/>
                    </a:ln>
                  </pic:spPr>
                </pic:pic>
              </a:graphicData>
            </a:graphic>
          </wp:anchor>
        </w:drawing>
      </w:r>
      <w:r w:rsidR="00FA58CF" w:rsidRPr="00FA58CF">
        <w:rPr>
          <w:rFonts w:ascii="Calibri" w:hAnsi="Calibri"/>
          <w:color w:val="auto"/>
          <w:sz w:val="24"/>
          <w:szCs w:val="24"/>
          <w:u w:val="single"/>
        </w:rPr>
        <w:t>Clifton Strengthsfinder 2.0</w:t>
      </w:r>
    </w:p>
    <w:p w:rsidR="00FA58CF" w:rsidRPr="00D80D5D" w:rsidRDefault="00D80D5D" w:rsidP="0041466E">
      <w:pPr>
        <w:numPr>
          <w:ilvl w:val="0"/>
          <w:numId w:val="25"/>
        </w:numPr>
        <w:tabs>
          <w:tab w:val="left" w:pos="1620"/>
        </w:tabs>
        <w:spacing w:line="240" w:lineRule="auto"/>
        <w:jc w:val="both"/>
        <w:rPr>
          <w:rFonts w:ascii="Calibri" w:hAnsi="Calibri"/>
          <w:b/>
          <w:color w:val="auto"/>
          <w:sz w:val="24"/>
          <w:szCs w:val="24"/>
        </w:rPr>
      </w:pPr>
      <w:r w:rsidRPr="00D80D5D">
        <w:rPr>
          <w:rFonts w:ascii="Calibri" w:hAnsi="Calibri"/>
          <w:b/>
          <w:color w:val="auto"/>
          <w:sz w:val="24"/>
          <w:szCs w:val="24"/>
        </w:rPr>
        <w:t>Connectedness</w:t>
      </w:r>
      <w:r w:rsidR="00C40F52">
        <w:rPr>
          <w:rFonts w:ascii="Calibri" w:hAnsi="Calibri"/>
          <w:b/>
          <w:color w:val="auto"/>
          <w:sz w:val="24"/>
          <w:szCs w:val="24"/>
        </w:rPr>
        <w:t xml:space="preserve"> </w:t>
      </w:r>
      <w:r w:rsidR="00C40F52">
        <w:rPr>
          <w:rFonts w:ascii="Calibri" w:hAnsi="Calibri"/>
          <w:color w:val="auto"/>
          <w:sz w:val="24"/>
          <w:szCs w:val="24"/>
        </w:rPr>
        <w:t xml:space="preserve"> - Looking at the big picture and letting it guide life and leadership.</w:t>
      </w:r>
    </w:p>
    <w:p w:rsidR="00D80D5D" w:rsidRPr="00D80D5D" w:rsidRDefault="00D80D5D" w:rsidP="0041466E">
      <w:pPr>
        <w:numPr>
          <w:ilvl w:val="0"/>
          <w:numId w:val="25"/>
        </w:numPr>
        <w:tabs>
          <w:tab w:val="left" w:pos="1620"/>
        </w:tabs>
        <w:spacing w:line="240" w:lineRule="auto"/>
        <w:jc w:val="both"/>
        <w:rPr>
          <w:rFonts w:ascii="Calibri" w:hAnsi="Calibri"/>
          <w:b/>
          <w:color w:val="auto"/>
          <w:sz w:val="24"/>
          <w:szCs w:val="24"/>
        </w:rPr>
      </w:pPr>
      <w:r w:rsidRPr="00D80D5D">
        <w:rPr>
          <w:rFonts w:ascii="Calibri" w:hAnsi="Calibri"/>
          <w:b/>
          <w:color w:val="auto"/>
          <w:sz w:val="24"/>
          <w:szCs w:val="24"/>
        </w:rPr>
        <w:t>Achiever</w:t>
      </w:r>
      <w:r w:rsidR="00C40F52">
        <w:rPr>
          <w:rFonts w:ascii="Calibri" w:hAnsi="Calibri"/>
          <w:b/>
          <w:color w:val="auto"/>
          <w:sz w:val="24"/>
          <w:szCs w:val="24"/>
        </w:rPr>
        <w:t xml:space="preserve"> </w:t>
      </w:r>
      <w:r w:rsidR="00C40F52">
        <w:rPr>
          <w:rFonts w:ascii="Calibri" w:hAnsi="Calibri"/>
          <w:color w:val="auto"/>
          <w:sz w:val="24"/>
          <w:szCs w:val="24"/>
        </w:rPr>
        <w:t>– Benchmarks and goals as motivation and driving engine.</w:t>
      </w:r>
    </w:p>
    <w:p w:rsidR="00D80D5D" w:rsidRPr="00D80D5D" w:rsidRDefault="00D80D5D" w:rsidP="0041466E">
      <w:pPr>
        <w:numPr>
          <w:ilvl w:val="0"/>
          <w:numId w:val="25"/>
        </w:numPr>
        <w:tabs>
          <w:tab w:val="left" w:pos="1620"/>
        </w:tabs>
        <w:spacing w:line="240" w:lineRule="auto"/>
        <w:jc w:val="both"/>
        <w:rPr>
          <w:rFonts w:ascii="Calibri" w:hAnsi="Calibri"/>
          <w:b/>
          <w:color w:val="auto"/>
          <w:sz w:val="24"/>
          <w:szCs w:val="24"/>
        </w:rPr>
      </w:pPr>
      <w:r w:rsidRPr="00D80D5D">
        <w:rPr>
          <w:rFonts w:ascii="Calibri" w:hAnsi="Calibri"/>
          <w:b/>
          <w:color w:val="auto"/>
          <w:sz w:val="24"/>
          <w:szCs w:val="24"/>
        </w:rPr>
        <w:t>Ideation</w:t>
      </w:r>
      <w:r w:rsidR="00C40F52">
        <w:rPr>
          <w:rFonts w:ascii="Calibri" w:hAnsi="Calibri"/>
          <w:b/>
          <w:color w:val="auto"/>
          <w:sz w:val="24"/>
          <w:szCs w:val="24"/>
        </w:rPr>
        <w:t xml:space="preserve"> </w:t>
      </w:r>
      <w:r w:rsidR="00C40F52">
        <w:rPr>
          <w:rFonts w:ascii="Calibri" w:hAnsi="Calibri"/>
          <w:color w:val="auto"/>
          <w:sz w:val="24"/>
          <w:szCs w:val="24"/>
        </w:rPr>
        <w:t>– Fascination with new ideas, opportunities, and possibilities.  Broad understanding of connecting people and concepts.</w:t>
      </w:r>
    </w:p>
    <w:p w:rsidR="00D80D5D" w:rsidRPr="00D80D5D" w:rsidRDefault="00D80D5D" w:rsidP="0041466E">
      <w:pPr>
        <w:numPr>
          <w:ilvl w:val="0"/>
          <w:numId w:val="25"/>
        </w:numPr>
        <w:tabs>
          <w:tab w:val="left" w:pos="1620"/>
        </w:tabs>
        <w:spacing w:line="240" w:lineRule="auto"/>
        <w:jc w:val="both"/>
        <w:rPr>
          <w:rFonts w:ascii="Calibri" w:hAnsi="Calibri"/>
          <w:b/>
          <w:color w:val="auto"/>
          <w:sz w:val="24"/>
          <w:szCs w:val="24"/>
        </w:rPr>
      </w:pPr>
      <w:r w:rsidRPr="00D80D5D">
        <w:rPr>
          <w:rFonts w:ascii="Calibri" w:hAnsi="Calibri"/>
          <w:b/>
          <w:color w:val="auto"/>
          <w:sz w:val="24"/>
          <w:szCs w:val="24"/>
        </w:rPr>
        <w:t>Command</w:t>
      </w:r>
      <w:r w:rsidR="00C40F52">
        <w:rPr>
          <w:rFonts w:ascii="Calibri" w:hAnsi="Calibri"/>
          <w:b/>
          <w:color w:val="auto"/>
          <w:sz w:val="24"/>
          <w:szCs w:val="24"/>
        </w:rPr>
        <w:t xml:space="preserve"> </w:t>
      </w:r>
      <w:r w:rsidR="00C40F52">
        <w:rPr>
          <w:rFonts w:ascii="Calibri" w:hAnsi="Calibri"/>
          <w:color w:val="auto"/>
          <w:sz w:val="24"/>
          <w:szCs w:val="24"/>
        </w:rPr>
        <w:t>– Leading with confidence</w:t>
      </w:r>
    </w:p>
    <w:p w:rsidR="00D80D5D" w:rsidRPr="00D80D5D" w:rsidRDefault="004C4F39" w:rsidP="0041466E">
      <w:pPr>
        <w:numPr>
          <w:ilvl w:val="0"/>
          <w:numId w:val="25"/>
        </w:numPr>
        <w:tabs>
          <w:tab w:val="left" w:pos="1620"/>
        </w:tabs>
        <w:spacing w:line="240" w:lineRule="auto"/>
        <w:jc w:val="both"/>
        <w:rPr>
          <w:rFonts w:ascii="Calibri" w:hAnsi="Calibri"/>
          <w:b/>
          <w:color w:val="auto"/>
          <w:sz w:val="24"/>
          <w:szCs w:val="24"/>
        </w:rPr>
      </w:pPr>
      <w:r>
        <w:rPr>
          <w:rFonts w:ascii="Calibri" w:hAnsi="Calibri"/>
          <w:b/>
          <w:color w:val="auto"/>
          <w:sz w:val="24"/>
          <w:szCs w:val="24"/>
        </w:rPr>
        <w:t xml:space="preserve">Competition </w:t>
      </w:r>
      <w:r>
        <w:rPr>
          <w:rFonts w:ascii="Calibri" w:hAnsi="Calibri"/>
          <w:color w:val="auto"/>
          <w:sz w:val="24"/>
          <w:szCs w:val="24"/>
        </w:rPr>
        <w:t>- Competitive atmosphere</w:t>
      </w:r>
      <w:r w:rsidR="00C40F52">
        <w:rPr>
          <w:rFonts w:ascii="Calibri" w:hAnsi="Calibri"/>
          <w:color w:val="auto"/>
          <w:sz w:val="24"/>
          <w:szCs w:val="24"/>
        </w:rPr>
        <w:t xml:space="preserve"> as motivation.</w:t>
      </w:r>
    </w:p>
    <w:p w:rsidR="00A12F8E" w:rsidRDefault="00A12F8E" w:rsidP="00A12F8E">
      <w:pPr>
        <w:tabs>
          <w:tab w:val="left" w:pos="1620"/>
        </w:tabs>
        <w:spacing w:line="240" w:lineRule="auto"/>
        <w:ind w:left="720"/>
        <w:rPr>
          <w:rFonts w:ascii="Calibri" w:hAnsi="Calibri"/>
          <w:color w:val="595959"/>
          <w:sz w:val="24"/>
          <w:szCs w:val="24"/>
        </w:rPr>
      </w:pPr>
    </w:p>
    <w:p w:rsidR="00C71A7C" w:rsidRPr="00FA58CF" w:rsidRDefault="00C71A7C" w:rsidP="00C71A7C">
      <w:pPr>
        <w:tabs>
          <w:tab w:val="left" w:pos="1620"/>
        </w:tabs>
        <w:spacing w:line="240" w:lineRule="auto"/>
        <w:ind w:left="720"/>
        <w:rPr>
          <w:rFonts w:ascii="Calibri" w:hAnsi="Calibri"/>
          <w:color w:val="auto"/>
          <w:sz w:val="24"/>
          <w:szCs w:val="24"/>
          <w:u w:val="single"/>
        </w:rPr>
      </w:pPr>
      <w:r>
        <w:rPr>
          <w:rFonts w:ascii="Calibri" w:hAnsi="Calibri"/>
          <w:color w:val="auto"/>
          <w:sz w:val="24"/>
          <w:szCs w:val="24"/>
          <w:u w:val="single"/>
        </w:rPr>
        <w:t>Spiritual Gifts Inventory</w:t>
      </w:r>
    </w:p>
    <w:p w:rsidR="00C71A7C" w:rsidRDefault="00C71A7C" w:rsidP="0041466E">
      <w:pPr>
        <w:numPr>
          <w:ilvl w:val="0"/>
          <w:numId w:val="26"/>
        </w:numPr>
        <w:tabs>
          <w:tab w:val="left" w:pos="1620"/>
        </w:tabs>
        <w:spacing w:line="240" w:lineRule="auto"/>
        <w:ind w:left="1800"/>
        <w:jc w:val="both"/>
        <w:rPr>
          <w:rFonts w:ascii="Calibri" w:hAnsi="Calibri"/>
          <w:b/>
          <w:color w:val="auto"/>
          <w:sz w:val="24"/>
          <w:szCs w:val="24"/>
        </w:rPr>
      </w:pPr>
      <w:r>
        <w:rPr>
          <w:rFonts w:ascii="Calibri" w:hAnsi="Calibri"/>
          <w:b/>
          <w:color w:val="auto"/>
          <w:sz w:val="24"/>
          <w:szCs w:val="24"/>
        </w:rPr>
        <w:t>Administration</w:t>
      </w:r>
      <w:r w:rsidR="005B65BC">
        <w:rPr>
          <w:rFonts w:ascii="Calibri" w:hAnsi="Calibri"/>
          <w:b/>
          <w:color w:val="auto"/>
          <w:sz w:val="24"/>
          <w:szCs w:val="24"/>
        </w:rPr>
        <w:t xml:space="preserve"> </w:t>
      </w:r>
      <w:r w:rsidR="005B65BC" w:rsidRPr="005B65BC">
        <w:rPr>
          <w:rFonts w:ascii="Calibri" w:hAnsi="Calibri"/>
          <w:color w:val="auto"/>
          <w:sz w:val="24"/>
          <w:szCs w:val="24"/>
        </w:rPr>
        <w:t>– Bringing continuity in people around tasks, vision, and mission.</w:t>
      </w:r>
    </w:p>
    <w:p w:rsidR="00C71A7C" w:rsidRPr="0096628F" w:rsidRDefault="00C71A7C" w:rsidP="0041466E">
      <w:pPr>
        <w:numPr>
          <w:ilvl w:val="0"/>
          <w:numId w:val="26"/>
        </w:numPr>
        <w:tabs>
          <w:tab w:val="left" w:pos="1620"/>
        </w:tabs>
        <w:spacing w:line="240" w:lineRule="auto"/>
        <w:ind w:left="1800"/>
        <w:jc w:val="both"/>
        <w:rPr>
          <w:rFonts w:ascii="Calibri" w:hAnsi="Calibri"/>
          <w:color w:val="auto"/>
          <w:sz w:val="24"/>
          <w:szCs w:val="24"/>
        </w:rPr>
      </w:pPr>
      <w:r>
        <w:rPr>
          <w:rFonts w:ascii="Calibri" w:hAnsi="Calibri"/>
          <w:b/>
          <w:color w:val="auto"/>
          <w:sz w:val="24"/>
          <w:szCs w:val="24"/>
        </w:rPr>
        <w:t>Leadership</w:t>
      </w:r>
      <w:r w:rsidR="0096628F">
        <w:rPr>
          <w:rFonts w:ascii="Calibri" w:hAnsi="Calibri"/>
          <w:b/>
          <w:color w:val="auto"/>
          <w:sz w:val="24"/>
          <w:szCs w:val="24"/>
        </w:rPr>
        <w:t xml:space="preserve"> </w:t>
      </w:r>
      <w:r w:rsidR="0096628F" w:rsidRPr="0096628F">
        <w:rPr>
          <w:rFonts w:ascii="Calibri" w:hAnsi="Calibri"/>
          <w:color w:val="auto"/>
          <w:sz w:val="24"/>
          <w:szCs w:val="24"/>
        </w:rPr>
        <w:t>– Leading people to fit together, grow as individuals, and accomplish tasks</w:t>
      </w:r>
      <w:r w:rsidR="0096628F">
        <w:rPr>
          <w:rFonts w:ascii="Calibri" w:hAnsi="Calibri"/>
          <w:color w:val="auto"/>
          <w:sz w:val="24"/>
          <w:szCs w:val="24"/>
        </w:rPr>
        <w:t>.</w:t>
      </w:r>
    </w:p>
    <w:p w:rsidR="00C71A7C" w:rsidRPr="0096628F" w:rsidRDefault="00C71A7C" w:rsidP="00FB44B1">
      <w:pPr>
        <w:numPr>
          <w:ilvl w:val="0"/>
          <w:numId w:val="26"/>
        </w:numPr>
        <w:tabs>
          <w:tab w:val="left" w:pos="1620"/>
        </w:tabs>
        <w:spacing w:line="240" w:lineRule="auto"/>
        <w:ind w:left="1800"/>
        <w:rPr>
          <w:rFonts w:ascii="Calibri" w:hAnsi="Calibri"/>
          <w:color w:val="auto"/>
          <w:sz w:val="24"/>
          <w:szCs w:val="24"/>
        </w:rPr>
      </w:pPr>
      <w:r>
        <w:rPr>
          <w:rFonts w:ascii="Calibri" w:hAnsi="Calibri"/>
          <w:b/>
          <w:color w:val="auto"/>
          <w:sz w:val="24"/>
          <w:szCs w:val="24"/>
        </w:rPr>
        <w:t>Wisdom</w:t>
      </w:r>
      <w:r w:rsidR="0096628F">
        <w:rPr>
          <w:rFonts w:ascii="Calibri" w:hAnsi="Calibri"/>
          <w:b/>
          <w:color w:val="auto"/>
          <w:sz w:val="24"/>
          <w:szCs w:val="24"/>
        </w:rPr>
        <w:t xml:space="preserve"> </w:t>
      </w:r>
      <w:r w:rsidR="0096628F" w:rsidRPr="0096628F">
        <w:rPr>
          <w:rFonts w:ascii="Calibri" w:hAnsi="Calibri"/>
          <w:color w:val="auto"/>
          <w:sz w:val="24"/>
          <w:szCs w:val="24"/>
        </w:rPr>
        <w:t>– Letting truth inform and guide decisions and leadership.</w:t>
      </w:r>
    </w:p>
    <w:p w:rsidR="00C71A7C" w:rsidRPr="0096628F" w:rsidRDefault="00C71A7C" w:rsidP="00FB44B1">
      <w:pPr>
        <w:numPr>
          <w:ilvl w:val="0"/>
          <w:numId w:val="26"/>
        </w:numPr>
        <w:tabs>
          <w:tab w:val="left" w:pos="1620"/>
        </w:tabs>
        <w:spacing w:line="240" w:lineRule="auto"/>
        <w:ind w:left="1800"/>
        <w:rPr>
          <w:rFonts w:ascii="Calibri" w:hAnsi="Calibri"/>
          <w:color w:val="auto"/>
          <w:sz w:val="24"/>
          <w:szCs w:val="24"/>
        </w:rPr>
      </w:pPr>
      <w:r>
        <w:rPr>
          <w:rFonts w:ascii="Calibri" w:hAnsi="Calibri"/>
          <w:b/>
          <w:color w:val="auto"/>
          <w:sz w:val="24"/>
          <w:szCs w:val="24"/>
        </w:rPr>
        <w:t>Exhortation</w:t>
      </w:r>
      <w:r w:rsidR="0096628F">
        <w:rPr>
          <w:rFonts w:ascii="Calibri" w:hAnsi="Calibri"/>
          <w:b/>
          <w:color w:val="auto"/>
          <w:sz w:val="24"/>
          <w:szCs w:val="24"/>
        </w:rPr>
        <w:t xml:space="preserve"> </w:t>
      </w:r>
      <w:r w:rsidR="0096628F" w:rsidRPr="0096628F">
        <w:rPr>
          <w:rFonts w:ascii="Calibri" w:hAnsi="Calibri"/>
          <w:color w:val="auto"/>
          <w:sz w:val="24"/>
          <w:szCs w:val="24"/>
        </w:rPr>
        <w:t>– Building people up with words of encouragement and challenge.</w:t>
      </w:r>
    </w:p>
    <w:p w:rsidR="00C71A7C" w:rsidRPr="00367B35" w:rsidRDefault="00C71A7C" w:rsidP="00367B35">
      <w:pPr>
        <w:numPr>
          <w:ilvl w:val="0"/>
          <w:numId w:val="26"/>
        </w:numPr>
        <w:tabs>
          <w:tab w:val="left" w:pos="1620"/>
        </w:tabs>
        <w:spacing w:line="240" w:lineRule="auto"/>
        <w:ind w:left="1800"/>
        <w:rPr>
          <w:rFonts w:ascii="Calibri" w:hAnsi="Calibri"/>
          <w:color w:val="auto"/>
          <w:sz w:val="24"/>
          <w:szCs w:val="24"/>
        </w:rPr>
      </w:pPr>
      <w:r>
        <w:rPr>
          <w:rFonts w:ascii="Calibri" w:hAnsi="Calibri"/>
          <w:b/>
          <w:color w:val="auto"/>
          <w:sz w:val="24"/>
          <w:szCs w:val="24"/>
        </w:rPr>
        <w:t>Pastor</w:t>
      </w:r>
      <w:r w:rsidR="009A472E">
        <w:rPr>
          <w:rFonts w:ascii="Calibri" w:hAnsi="Calibri"/>
          <w:b/>
          <w:color w:val="auto"/>
          <w:sz w:val="24"/>
          <w:szCs w:val="24"/>
        </w:rPr>
        <w:t xml:space="preserve">/Faith </w:t>
      </w:r>
      <w:r w:rsidR="009A472E" w:rsidRPr="009A472E">
        <w:rPr>
          <w:rFonts w:ascii="Calibri" w:hAnsi="Calibri"/>
          <w:color w:val="auto"/>
          <w:sz w:val="24"/>
          <w:szCs w:val="24"/>
        </w:rPr>
        <w:t>– Shepherding people to love God and each other</w:t>
      </w:r>
      <w:r w:rsidR="009A472E">
        <w:rPr>
          <w:rFonts w:ascii="Calibri" w:hAnsi="Calibri"/>
          <w:color w:val="auto"/>
          <w:sz w:val="24"/>
          <w:szCs w:val="24"/>
        </w:rPr>
        <w:t>.  Posturing our life to lean on Christ.</w:t>
      </w:r>
    </w:p>
    <w:tbl>
      <w:tblPr>
        <w:tblW w:w="0" w:type="auto"/>
        <w:tblCellSpacing w:w="15" w:type="dxa"/>
        <w:shd w:val="clear" w:color="auto" w:fill="FFFFFF"/>
        <w:tblCellMar>
          <w:top w:w="15" w:type="dxa"/>
          <w:left w:w="15" w:type="dxa"/>
          <w:bottom w:w="15" w:type="dxa"/>
          <w:right w:w="15" w:type="dxa"/>
        </w:tblCellMar>
        <w:tblLook w:val="04A0"/>
      </w:tblPr>
      <w:tblGrid>
        <w:gridCol w:w="9450"/>
      </w:tblGrid>
      <w:tr w:rsidR="005B65BC" w:rsidRPr="005B65BC" w:rsidTr="00FF60D1">
        <w:trPr>
          <w:tblCellSpacing w:w="15" w:type="dxa"/>
        </w:trPr>
        <w:tc>
          <w:tcPr>
            <w:tcW w:w="9390" w:type="dxa"/>
            <w:shd w:val="clear" w:color="auto" w:fill="FFFFFF"/>
            <w:vAlign w:val="center"/>
            <w:hideMark/>
          </w:tcPr>
          <w:p w:rsidR="005B65BC" w:rsidRPr="005B65BC" w:rsidRDefault="005B65BC" w:rsidP="005B65BC">
            <w:pPr>
              <w:tabs>
                <w:tab w:val="left" w:pos="1620"/>
              </w:tabs>
              <w:spacing w:line="240" w:lineRule="auto"/>
              <w:ind w:left="720"/>
              <w:rPr>
                <w:rFonts w:ascii="Calibri" w:hAnsi="Calibri"/>
                <w:color w:val="595959"/>
                <w:sz w:val="24"/>
                <w:szCs w:val="24"/>
              </w:rPr>
            </w:pPr>
          </w:p>
        </w:tc>
      </w:tr>
      <w:tr w:rsidR="005B65BC" w:rsidRPr="005B65BC" w:rsidTr="00FF60D1">
        <w:trPr>
          <w:tblCellSpacing w:w="15" w:type="dxa"/>
        </w:trPr>
        <w:tc>
          <w:tcPr>
            <w:tcW w:w="9390" w:type="dxa"/>
            <w:shd w:val="clear" w:color="auto" w:fill="FFFFFF"/>
            <w:vAlign w:val="center"/>
            <w:hideMark/>
          </w:tcPr>
          <w:p w:rsidR="005B65BC" w:rsidRPr="005B65BC" w:rsidRDefault="005B65BC" w:rsidP="005B65BC">
            <w:pPr>
              <w:tabs>
                <w:tab w:val="left" w:pos="1620"/>
              </w:tabs>
              <w:spacing w:line="240" w:lineRule="auto"/>
              <w:ind w:left="720"/>
              <w:rPr>
                <w:rFonts w:ascii="Calibri" w:hAnsi="Calibri"/>
                <w:color w:val="595959"/>
                <w:sz w:val="24"/>
                <w:szCs w:val="24"/>
              </w:rPr>
            </w:pPr>
          </w:p>
        </w:tc>
      </w:tr>
      <w:tr w:rsidR="005B65BC" w:rsidRPr="005B65BC" w:rsidTr="00FF60D1">
        <w:trPr>
          <w:tblCellSpacing w:w="15" w:type="dxa"/>
        </w:trPr>
        <w:tc>
          <w:tcPr>
            <w:tcW w:w="9390" w:type="dxa"/>
            <w:shd w:val="clear" w:color="auto" w:fill="FFFFFF"/>
            <w:vAlign w:val="center"/>
            <w:hideMark/>
          </w:tcPr>
          <w:p w:rsidR="005B65BC" w:rsidRPr="005B65BC" w:rsidRDefault="005B65BC" w:rsidP="005B65BC">
            <w:pPr>
              <w:tabs>
                <w:tab w:val="left" w:pos="1620"/>
              </w:tabs>
              <w:spacing w:line="240" w:lineRule="auto"/>
              <w:ind w:left="720"/>
              <w:rPr>
                <w:rFonts w:ascii="Calibri" w:hAnsi="Calibri"/>
                <w:color w:val="595959"/>
                <w:sz w:val="24"/>
                <w:szCs w:val="24"/>
              </w:rPr>
            </w:pPr>
          </w:p>
        </w:tc>
      </w:tr>
    </w:tbl>
    <w:p w:rsidR="00E147FC" w:rsidRPr="00DF458B" w:rsidRDefault="00CC599F" w:rsidP="00E147FC">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drawing>
          <wp:anchor distT="0" distB="0" distL="114300" distR="114300" simplePos="0" relativeHeight="251659264"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28" name="Picture 28"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E147FC">
        <w:rPr>
          <w:rFonts w:ascii="Aharoni" w:hAnsi="Aharoni" w:cs="Aharoni"/>
          <w:noProof/>
          <w:color w:val="7F7F7F"/>
          <w:sz w:val="40"/>
          <w:szCs w:val="40"/>
        </w:rPr>
        <w:t>Timeline and Next Steps</w:t>
      </w:r>
    </w:p>
    <w:p w:rsidR="00E147FC" w:rsidRPr="00DF458B" w:rsidRDefault="00E147FC" w:rsidP="00E147FC">
      <w:pPr>
        <w:tabs>
          <w:tab w:val="left" w:pos="1620"/>
        </w:tabs>
        <w:spacing w:line="240" w:lineRule="auto"/>
        <w:rPr>
          <w:rFonts w:ascii="Aharoni" w:hAnsi="Aharoni" w:cs="Aharoni"/>
          <w:noProof/>
          <w:color w:val="7F7F7F"/>
          <w:sz w:val="40"/>
          <w:szCs w:val="40"/>
        </w:rPr>
      </w:pPr>
    </w:p>
    <w:p w:rsidR="00E147FC" w:rsidRPr="00DF458B" w:rsidRDefault="005677E8" w:rsidP="00E147FC">
      <w:pPr>
        <w:tabs>
          <w:tab w:val="left" w:pos="1620"/>
        </w:tabs>
        <w:spacing w:line="240" w:lineRule="auto"/>
        <w:ind w:left="720"/>
        <w:rPr>
          <w:rFonts w:ascii="Calibri" w:hAnsi="Calibri" w:cs="Aharoni"/>
          <w:b/>
          <w:noProof/>
          <w:color w:val="7F7F7F"/>
          <w:sz w:val="32"/>
          <w:szCs w:val="32"/>
        </w:rPr>
      </w:pPr>
      <w:r>
        <w:rPr>
          <w:rFonts w:ascii="Calibri" w:hAnsi="Calibri" w:cs="Aharoni"/>
          <w:b/>
          <w:noProof/>
          <w:color w:val="7F7F7F"/>
          <w:sz w:val="32"/>
          <w:szCs w:val="32"/>
        </w:rPr>
        <w:t>Next Steps</w:t>
      </w:r>
    </w:p>
    <w:p w:rsidR="005E2B33" w:rsidRDefault="005677E8" w:rsidP="00E147FC">
      <w:pPr>
        <w:tabs>
          <w:tab w:val="left" w:pos="1620"/>
        </w:tabs>
        <w:spacing w:line="240" w:lineRule="auto"/>
        <w:ind w:left="720"/>
        <w:rPr>
          <w:rFonts w:ascii="Calibri" w:hAnsi="Calibri" w:cs="Aharoni"/>
          <w:noProof/>
          <w:color w:val="auto"/>
          <w:sz w:val="24"/>
          <w:szCs w:val="24"/>
        </w:rPr>
      </w:pPr>
      <w:r>
        <w:rPr>
          <w:rFonts w:ascii="Calibri" w:hAnsi="Calibri" w:cs="Aharoni"/>
          <w:noProof/>
          <w:color w:val="auto"/>
          <w:sz w:val="24"/>
          <w:szCs w:val="24"/>
        </w:rPr>
        <w:t>In preparing to launch a new church in 2016, we anticipate taking the following next steps to prepare our family, team, and church for a healthy launch.</w:t>
      </w:r>
    </w:p>
    <w:p w:rsidR="00E731C7" w:rsidRDefault="00E731C7" w:rsidP="00E147FC">
      <w:pPr>
        <w:tabs>
          <w:tab w:val="left" w:pos="1620"/>
        </w:tabs>
        <w:spacing w:line="240" w:lineRule="auto"/>
        <w:ind w:left="720"/>
        <w:rPr>
          <w:rFonts w:ascii="Calibri" w:hAnsi="Calibri" w:cs="Aharoni"/>
          <w:noProof/>
          <w:color w:val="auto"/>
          <w:sz w:val="24"/>
          <w:szCs w:val="24"/>
        </w:rPr>
      </w:pPr>
    </w:p>
    <w:p w:rsidR="00E731C7" w:rsidRPr="00C31205" w:rsidRDefault="005C1593" w:rsidP="00E458FD">
      <w:pPr>
        <w:numPr>
          <w:ilvl w:val="0"/>
          <w:numId w:val="27"/>
        </w:numPr>
        <w:tabs>
          <w:tab w:val="left" w:pos="1620"/>
        </w:tabs>
        <w:spacing w:line="240" w:lineRule="auto"/>
        <w:rPr>
          <w:rFonts w:ascii="Calibri" w:hAnsi="Calibri" w:cs="Aharoni"/>
          <w:b/>
          <w:noProof/>
          <w:color w:val="auto"/>
          <w:sz w:val="24"/>
          <w:szCs w:val="24"/>
        </w:rPr>
      </w:pPr>
      <w:r w:rsidRPr="00C31205">
        <w:rPr>
          <w:rFonts w:ascii="Calibri" w:hAnsi="Calibri" w:cs="Aharoni"/>
          <w:b/>
          <w:noProof/>
          <w:color w:val="auto"/>
          <w:sz w:val="24"/>
          <w:szCs w:val="24"/>
        </w:rPr>
        <w:t>Season of Transition</w:t>
      </w:r>
    </w:p>
    <w:p w:rsidR="005C1593" w:rsidRDefault="00C31205" w:rsidP="00C31205">
      <w:pPr>
        <w:tabs>
          <w:tab w:val="left" w:pos="1620"/>
        </w:tabs>
        <w:spacing w:line="240" w:lineRule="auto"/>
        <w:ind w:left="1620"/>
        <w:rPr>
          <w:rFonts w:ascii="Calibri" w:hAnsi="Calibri" w:cs="Aharoni"/>
          <w:noProof/>
          <w:color w:val="auto"/>
          <w:sz w:val="24"/>
          <w:szCs w:val="24"/>
        </w:rPr>
      </w:pPr>
      <w:r>
        <w:rPr>
          <w:rFonts w:ascii="Calibri" w:hAnsi="Calibri" w:cs="Aharoni"/>
          <w:noProof/>
          <w:color w:val="auto"/>
          <w:sz w:val="24"/>
          <w:szCs w:val="24"/>
        </w:rPr>
        <w:t xml:space="preserve">Empowering ministry at Fairmount Wesleyan to self-sustain.  Moving to Grand Ledge, MI.  </w:t>
      </w:r>
      <w:r w:rsidR="001F501F">
        <w:rPr>
          <w:rFonts w:ascii="Calibri" w:hAnsi="Calibri" w:cs="Aharoni"/>
          <w:noProof/>
          <w:color w:val="auto"/>
          <w:sz w:val="24"/>
          <w:szCs w:val="24"/>
        </w:rPr>
        <w:t xml:space="preserve">Complete Church Planting Certificate.  </w:t>
      </w:r>
    </w:p>
    <w:p w:rsidR="005C1593" w:rsidRPr="00C31205" w:rsidRDefault="0049017C" w:rsidP="005C1593">
      <w:pPr>
        <w:numPr>
          <w:ilvl w:val="0"/>
          <w:numId w:val="27"/>
        </w:numPr>
        <w:tabs>
          <w:tab w:val="left" w:pos="1620"/>
        </w:tabs>
        <w:spacing w:line="240" w:lineRule="auto"/>
        <w:rPr>
          <w:rFonts w:ascii="Calibri" w:hAnsi="Calibri" w:cs="Aharoni"/>
          <w:b/>
          <w:noProof/>
          <w:color w:val="auto"/>
          <w:sz w:val="24"/>
          <w:szCs w:val="24"/>
        </w:rPr>
      </w:pPr>
      <w:r w:rsidRPr="00C31205">
        <w:rPr>
          <w:rFonts w:ascii="Calibri" w:hAnsi="Calibri" w:cs="Aharoni"/>
          <w:b/>
          <w:noProof/>
          <w:color w:val="auto"/>
          <w:sz w:val="24"/>
          <w:szCs w:val="24"/>
        </w:rPr>
        <w:t xml:space="preserve">Season of </w:t>
      </w:r>
      <w:r w:rsidR="00C31205">
        <w:rPr>
          <w:rFonts w:ascii="Calibri" w:hAnsi="Calibri" w:cs="Aharoni"/>
          <w:b/>
          <w:noProof/>
          <w:color w:val="auto"/>
          <w:sz w:val="24"/>
          <w:szCs w:val="24"/>
        </w:rPr>
        <w:t>Development – Church Planting Residency</w:t>
      </w:r>
    </w:p>
    <w:p w:rsidR="005C1593" w:rsidRDefault="00C31205" w:rsidP="00C31205">
      <w:pPr>
        <w:tabs>
          <w:tab w:val="left" w:pos="1620"/>
        </w:tabs>
        <w:spacing w:line="240" w:lineRule="auto"/>
        <w:ind w:left="1620"/>
        <w:rPr>
          <w:rFonts w:ascii="Calibri" w:hAnsi="Calibri" w:cs="Aharoni"/>
          <w:noProof/>
          <w:color w:val="auto"/>
          <w:sz w:val="24"/>
          <w:szCs w:val="24"/>
        </w:rPr>
      </w:pPr>
      <w:r>
        <w:rPr>
          <w:rFonts w:ascii="Calibri" w:hAnsi="Calibri" w:cs="Aharoni"/>
          <w:noProof/>
          <w:color w:val="auto"/>
          <w:sz w:val="24"/>
          <w:szCs w:val="24"/>
        </w:rPr>
        <w:t>Work with the Greenhouse Network and Ed Love to gain experience in church planting.  Begin Church Planting Residency at The Well</w:t>
      </w:r>
      <w:r w:rsidR="008A6A66">
        <w:rPr>
          <w:rFonts w:ascii="Calibri" w:hAnsi="Calibri" w:cs="Aharoni"/>
          <w:noProof/>
          <w:color w:val="auto"/>
          <w:sz w:val="24"/>
          <w:szCs w:val="24"/>
        </w:rPr>
        <w:t>, Ionia and other network churches.  Areas to develop:</w:t>
      </w:r>
    </w:p>
    <w:p w:rsidR="008A6A66" w:rsidRDefault="008A6A66" w:rsidP="008A6A66">
      <w:pPr>
        <w:numPr>
          <w:ilvl w:val="0"/>
          <w:numId w:val="28"/>
        </w:numPr>
        <w:tabs>
          <w:tab w:val="left" w:pos="1620"/>
        </w:tabs>
        <w:spacing w:line="240" w:lineRule="auto"/>
        <w:rPr>
          <w:rFonts w:ascii="Calibri" w:hAnsi="Calibri" w:cs="Aharoni"/>
          <w:noProof/>
          <w:color w:val="auto"/>
          <w:sz w:val="24"/>
          <w:szCs w:val="24"/>
        </w:rPr>
      </w:pPr>
      <w:r w:rsidRPr="00C36FD1">
        <w:rPr>
          <w:rFonts w:ascii="Calibri" w:hAnsi="Calibri" w:cs="Aharoni"/>
          <w:b/>
          <w:noProof/>
          <w:color w:val="auto"/>
          <w:sz w:val="24"/>
          <w:szCs w:val="24"/>
        </w:rPr>
        <w:t>Speaking/Teaching</w:t>
      </w:r>
      <w:r>
        <w:rPr>
          <w:rFonts w:ascii="Calibri" w:hAnsi="Calibri" w:cs="Aharoni"/>
          <w:noProof/>
          <w:color w:val="auto"/>
          <w:sz w:val="24"/>
          <w:szCs w:val="24"/>
        </w:rPr>
        <w:t xml:space="preserve"> – July 5</w:t>
      </w:r>
      <w:r w:rsidRPr="008A6A66">
        <w:rPr>
          <w:rFonts w:ascii="Calibri" w:hAnsi="Calibri" w:cs="Aharoni"/>
          <w:noProof/>
          <w:color w:val="auto"/>
          <w:sz w:val="24"/>
          <w:szCs w:val="24"/>
          <w:vertAlign w:val="superscript"/>
        </w:rPr>
        <w:t>th</w:t>
      </w:r>
      <w:r>
        <w:rPr>
          <w:rFonts w:ascii="Calibri" w:hAnsi="Calibri" w:cs="Aharoni"/>
          <w:noProof/>
          <w:color w:val="auto"/>
          <w:sz w:val="24"/>
          <w:szCs w:val="24"/>
        </w:rPr>
        <w:t>-August 2 Preaching at The Well, Ionia</w:t>
      </w:r>
    </w:p>
    <w:p w:rsidR="008A6A66" w:rsidRDefault="00C36FD1" w:rsidP="008A6A66">
      <w:pPr>
        <w:numPr>
          <w:ilvl w:val="0"/>
          <w:numId w:val="28"/>
        </w:numPr>
        <w:tabs>
          <w:tab w:val="left" w:pos="1620"/>
        </w:tabs>
        <w:spacing w:line="240" w:lineRule="auto"/>
        <w:ind w:left="2160" w:hanging="180"/>
        <w:rPr>
          <w:rFonts w:ascii="Calibri" w:hAnsi="Calibri" w:cs="Aharoni"/>
          <w:noProof/>
          <w:color w:val="auto"/>
          <w:sz w:val="24"/>
          <w:szCs w:val="24"/>
        </w:rPr>
      </w:pPr>
      <w:r w:rsidRPr="00C36FD1">
        <w:rPr>
          <w:rFonts w:ascii="Calibri" w:hAnsi="Calibri" w:cs="Aharoni"/>
          <w:b/>
          <w:noProof/>
          <w:color w:val="auto"/>
          <w:sz w:val="24"/>
          <w:szCs w:val="24"/>
        </w:rPr>
        <w:t>Discipleship/</w:t>
      </w:r>
      <w:r w:rsidR="008A6A66" w:rsidRPr="00C36FD1">
        <w:rPr>
          <w:rFonts w:ascii="Calibri" w:hAnsi="Calibri" w:cs="Aharoni"/>
          <w:b/>
          <w:noProof/>
          <w:color w:val="auto"/>
          <w:sz w:val="24"/>
          <w:szCs w:val="24"/>
        </w:rPr>
        <w:t>Evangelism Methodology</w:t>
      </w:r>
      <w:r w:rsidR="008A6A66">
        <w:rPr>
          <w:rFonts w:ascii="Calibri" w:hAnsi="Calibri" w:cs="Aharoni"/>
          <w:noProof/>
          <w:color w:val="auto"/>
          <w:sz w:val="24"/>
          <w:szCs w:val="24"/>
        </w:rPr>
        <w:t xml:space="preserve"> – Engaging new converts in discipleship and ministry mobilization.</w:t>
      </w:r>
      <w:r>
        <w:rPr>
          <w:rFonts w:ascii="Calibri" w:hAnsi="Calibri" w:cs="Aharoni"/>
          <w:noProof/>
          <w:color w:val="auto"/>
          <w:sz w:val="24"/>
          <w:szCs w:val="24"/>
        </w:rPr>
        <w:t xml:space="preserve">  Creating evangelistic culture.</w:t>
      </w:r>
    </w:p>
    <w:p w:rsidR="008A6A66" w:rsidRDefault="00C36FD1" w:rsidP="008A6A66">
      <w:pPr>
        <w:numPr>
          <w:ilvl w:val="0"/>
          <w:numId w:val="28"/>
        </w:numPr>
        <w:tabs>
          <w:tab w:val="left" w:pos="1620"/>
        </w:tabs>
        <w:spacing w:line="240" w:lineRule="auto"/>
        <w:ind w:left="2160" w:hanging="180"/>
        <w:rPr>
          <w:rFonts w:ascii="Calibri" w:hAnsi="Calibri" w:cs="Aharoni"/>
          <w:noProof/>
          <w:color w:val="auto"/>
          <w:sz w:val="24"/>
          <w:szCs w:val="24"/>
        </w:rPr>
      </w:pPr>
      <w:r w:rsidRPr="00C36FD1">
        <w:rPr>
          <w:rFonts w:ascii="Calibri" w:hAnsi="Calibri" w:cs="Aharoni"/>
          <w:b/>
          <w:noProof/>
          <w:color w:val="auto"/>
          <w:sz w:val="24"/>
          <w:szCs w:val="24"/>
        </w:rPr>
        <w:t>Developing Church Plant Culture</w:t>
      </w:r>
      <w:r>
        <w:rPr>
          <w:rFonts w:ascii="Calibri" w:hAnsi="Calibri" w:cs="Aharoni"/>
          <w:noProof/>
          <w:color w:val="auto"/>
          <w:sz w:val="24"/>
          <w:szCs w:val="24"/>
        </w:rPr>
        <w:t xml:space="preserve"> – Finding practical steps to engaging new people, protecting mission, and developing culture.</w:t>
      </w:r>
    </w:p>
    <w:p w:rsidR="00C36FD1" w:rsidRDefault="00C36FD1" w:rsidP="008A6A66">
      <w:pPr>
        <w:numPr>
          <w:ilvl w:val="0"/>
          <w:numId w:val="28"/>
        </w:numPr>
        <w:tabs>
          <w:tab w:val="left" w:pos="1620"/>
        </w:tabs>
        <w:spacing w:line="240" w:lineRule="auto"/>
        <w:ind w:left="2160" w:hanging="180"/>
        <w:rPr>
          <w:rFonts w:ascii="Calibri" w:hAnsi="Calibri" w:cs="Aharoni"/>
          <w:noProof/>
          <w:color w:val="auto"/>
          <w:sz w:val="24"/>
          <w:szCs w:val="24"/>
        </w:rPr>
      </w:pPr>
      <w:r w:rsidRPr="00C36FD1">
        <w:rPr>
          <w:rFonts w:ascii="Calibri" w:hAnsi="Calibri" w:cs="Aharoni"/>
          <w:b/>
          <w:noProof/>
          <w:color w:val="auto"/>
          <w:sz w:val="24"/>
          <w:szCs w:val="24"/>
        </w:rPr>
        <w:t>Ministry Partnership</w:t>
      </w:r>
      <w:r>
        <w:rPr>
          <w:rFonts w:ascii="Calibri" w:hAnsi="Calibri" w:cs="Aharoni"/>
          <w:noProof/>
          <w:color w:val="auto"/>
          <w:sz w:val="24"/>
          <w:szCs w:val="24"/>
        </w:rPr>
        <w:t xml:space="preserve"> – Networking and building relationships with The Well, Epic, The Bridge, and other Greenhouse Network Churches.</w:t>
      </w:r>
    </w:p>
    <w:p w:rsidR="005C1593" w:rsidRPr="00C31205" w:rsidRDefault="005C1593" w:rsidP="005C1593">
      <w:pPr>
        <w:numPr>
          <w:ilvl w:val="0"/>
          <w:numId w:val="27"/>
        </w:numPr>
        <w:tabs>
          <w:tab w:val="left" w:pos="1620"/>
        </w:tabs>
        <w:spacing w:line="240" w:lineRule="auto"/>
        <w:rPr>
          <w:rFonts w:ascii="Calibri" w:hAnsi="Calibri" w:cs="Aharoni"/>
          <w:b/>
          <w:noProof/>
          <w:color w:val="auto"/>
          <w:sz w:val="24"/>
          <w:szCs w:val="24"/>
        </w:rPr>
      </w:pPr>
      <w:r w:rsidRPr="00C31205">
        <w:rPr>
          <w:rFonts w:ascii="Calibri" w:hAnsi="Calibri" w:cs="Aharoni"/>
          <w:b/>
          <w:noProof/>
          <w:color w:val="auto"/>
          <w:sz w:val="24"/>
          <w:szCs w:val="24"/>
        </w:rPr>
        <w:t xml:space="preserve">Season of </w:t>
      </w:r>
      <w:r w:rsidR="00C31205">
        <w:rPr>
          <w:rFonts w:ascii="Calibri" w:hAnsi="Calibri" w:cs="Aharoni"/>
          <w:b/>
          <w:noProof/>
          <w:color w:val="auto"/>
          <w:sz w:val="24"/>
          <w:szCs w:val="24"/>
        </w:rPr>
        <w:t>Discovery</w:t>
      </w:r>
    </w:p>
    <w:p w:rsidR="005C1593" w:rsidRDefault="00C36FD1" w:rsidP="00C36FD1">
      <w:pPr>
        <w:tabs>
          <w:tab w:val="left" w:pos="1620"/>
        </w:tabs>
        <w:spacing w:line="240" w:lineRule="auto"/>
        <w:ind w:left="1620"/>
        <w:rPr>
          <w:rFonts w:ascii="Calibri" w:hAnsi="Calibri" w:cs="Aharoni"/>
          <w:noProof/>
          <w:color w:val="auto"/>
          <w:sz w:val="24"/>
          <w:szCs w:val="24"/>
        </w:rPr>
      </w:pPr>
      <w:r>
        <w:rPr>
          <w:rFonts w:ascii="Calibri" w:hAnsi="Calibri" w:cs="Aharoni"/>
          <w:noProof/>
          <w:color w:val="auto"/>
          <w:sz w:val="24"/>
          <w:szCs w:val="24"/>
        </w:rPr>
        <w:t>Discovering and connecting with Grand Ledge.  Engaging with the school system.  Volunteering at community events.  Build relationships with community.  Learn the culture, values, and shakers of Grand Ledge.</w:t>
      </w:r>
    </w:p>
    <w:p w:rsidR="005C1593" w:rsidRPr="00C31205" w:rsidRDefault="0049017C" w:rsidP="005C1593">
      <w:pPr>
        <w:numPr>
          <w:ilvl w:val="0"/>
          <w:numId w:val="27"/>
        </w:numPr>
        <w:tabs>
          <w:tab w:val="left" w:pos="1620"/>
        </w:tabs>
        <w:spacing w:line="240" w:lineRule="auto"/>
        <w:rPr>
          <w:rFonts w:ascii="Calibri" w:hAnsi="Calibri" w:cs="Aharoni"/>
          <w:b/>
          <w:noProof/>
          <w:color w:val="auto"/>
          <w:sz w:val="24"/>
          <w:szCs w:val="24"/>
        </w:rPr>
      </w:pPr>
      <w:r w:rsidRPr="00C31205">
        <w:rPr>
          <w:rFonts w:ascii="Calibri" w:hAnsi="Calibri" w:cs="Aharoni"/>
          <w:b/>
          <w:noProof/>
          <w:color w:val="auto"/>
          <w:sz w:val="24"/>
          <w:szCs w:val="24"/>
        </w:rPr>
        <w:t>Season of Preparation</w:t>
      </w:r>
    </w:p>
    <w:p w:rsidR="005C1593" w:rsidRDefault="005C1593" w:rsidP="005C1593">
      <w:pPr>
        <w:tabs>
          <w:tab w:val="left" w:pos="1620"/>
        </w:tabs>
        <w:spacing w:line="240" w:lineRule="auto"/>
        <w:ind w:left="1440"/>
        <w:rPr>
          <w:rFonts w:ascii="Calibri" w:hAnsi="Calibri" w:cs="Aharoni"/>
          <w:noProof/>
          <w:color w:val="auto"/>
          <w:sz w:val="24"/>
          <w:szCs w:val="24"/>
        </w:rPr>
      </w:pPr>
      <w:r>
        <w:rPr>
          <w:rFonts w:ascii="Calibri" w:hAnsi="Calibri" w:cs="Aharoni"/>
          <w:noProof/>
          <w:color w:val="auto"/>
          <w:sz w:val="24"/>
          <w:szCs w:val="24"/>
        </w:rPr>
        <w:tab/>
      </w:r>
      <w:r w:rsidR="00892D21">
        <w:rPr>
          <w:rFonts w:ascii="Calibri" w:hAnsi="Calibri" w:cs="Aharoni"/>
          <w:noProof/>
          <w:color w:val="auto"/>
          <w:sz w:val="24"/>
          <w:szCs w:val="24"/>
        </w:rPr>
        <w:t>Begin developing ministry partnerships, resources, and training networks.</w:t>
      </w:r>
    </w:p>
    <w:p w:rsidR="009A2A5D" w:rsidRDefault="009A2A5D" w:rsidP="009A2A5D">
      <w:pPr>
        <w:numPr>
          <w:ilvl w:val="0"/>
          <w:numId w:val="30"/>
        </w:numPr>
        <w:tabs>
          <w:tab w:val="left" w:pos="1620"/>
        </w:tabs>
        <w:spacing w:line="240" w:lineRule="auto"/>
        <w:ind w:left="2160" w:hanging="180"/>
        <w:rPr>
          <w:rFonts w:ascii="Calibri" w:hAnsi="Calibri" w:cs="Aharoni"/>
          <w:noProof/>
          <w:color w:val="auto"/>
          <w:sz w:val="24"/>
          <w:szCs w:val="24"/>
        </w:rPr>
        <w:sectPr w:rsidR="009A2A5D" w:rsidSect="00F9430E">
          <w:headerReference w:type="default" r:id="rId20"/>
          <w:pgSz w:w="12240" w:h="15840"/>
          <w:pgMar w:top="720" w:right="1440" w:bottom="720" w:left="1440" w:header="706" w:footer="706" w:gutter="0"/>
          <w:cols w:space="708"/>
          <w:docGrid w:linePitch="360"/>
        </w:sectPr>
      </w:pPr>
    </w:p>
    <w:p w:rsidR="00892D21" w:rsidRDefault="00E27243" w:rsidP="009A2A5D">
      <w:pPr>
        <w:numPr>
          <w:ilvl w:val="0"/>
          <w:numId w:val="30"/>
        </w:numPr>
        <w:tabs>
          <w:tab w:val="left" w:pos="1620"/>
        </w:tabs>
        <w:spacing w:line="240" w:lineRule="auto"/>
        <w:ind w:left="2160" w:right="-264" w:hanging="180"/>
        <w:rPr>
          <w:rFonts w:ascii="Calibri" w:hAnsi="Calibri" w:cs="Aharoni"/>
          <w:noProof/>
          <w:color w:val="auto"/>
          <w:sz w:val="24"/>
          <w:szCs w:val="24"/>
        </w:rPr>
      </w:pPr>
      <w:r>
        <w:rPr>
          <w:rFonts w:ascii="Calibri" w:hAnsi="Calibri" w:cs="Aharoni"/>
          <w:noProof/>
          <w:color w:val="auto"/>
          <w:sz w:val="24"/>
          <w:szCs w:val="24"/>
        </w:rPr>
        <w:lastRenderedPageBreak/>
        <w:t>Exponential</w:t>
      </w:r>
      <w:r w:rsidR="009A2A5D">
        <w:rPr>
          <w:rFonts w:ascii="Calibri" w:hAnsi="Calibri" w:cs="Aharoni"/>
          <w:noProof/>
          <w:color w:val="auto"/>
          <w:sz w:val="24"/>
          <w:szCs w:val="24"/>
        </w:rPr>
        <w:t xml:space="preserve"> – April</w:t>
      </w:r>
    </w:p>
    <w:p w:rsidR="009A2A5D" w:rsidRDefault="009A2A5D" w:rsidP="009A2A5D">
      <w:pPr>
        <w:numPr>
          <w:ilvl w:val="0"/>
          <w:numId w:val="30"/>
        </w:numPr>
        <w:tabs>
          <w:tab w:val="left" w:pos="1620"/>
        </w:tabs>
        <w:spacing w:line="240" w:lineRule="auto"/>
        <w:ind w:left="2160" w:right="-264" w:hanging="180"/>
        <w:rPr>
          <w:rFonts w:ascii="Calibri" w:hAnsi="Calibri" w:cs="Aharoni"/>
          <w:noProof/>
          <w:color w:val="auto"/>
          <w:sz w:val="24"/>
          <w:szCs w:val="24"/>
        </w:rPr>
      </w:pPr>
      <w:r>
        <w:rPr>
          <w:rFonts w:ascii="Calibri" w:hAnsi="Calibri" w:cs="Aharoni"/>
          <w:noProof/>
          <w:color w:val="auto"/>
          <w:sz w:val="24"/>
          <w:szCs w:val="24"/>
        </w:rPr>
        <w:t>IMAP with Chris Conrad</w:t>
      </w:r>
    </w:p>
    <w:p w:rsidR="009A2A5D" w:rsidRDefault="009A2A5D" w:rsidP="009A2A5D">
      <w:pPr>
        <w:numPr>
          <w:ilvl w:val="0"/>
          <w:numId w:val="30"/>
        </w:numPr>
        <w:tabs>
          <w:tab w:val="left" w:pos="1620"/>
        </w:tabs>
        <w:spacing w:line="240" w:lineRule="auto"/>
        <w:ind w:left="1620" w:right="-264" w:hanging="180"/>
        <w:rPr>
          <w:rFonts w:ascii="Calibri" w:hAnsi="Calibri" w:cs="Aharoni"/>
          <w:noProof/>
          <w:color w:val="auto"/>
          <w:sz w:val="24"/>
          <w:szCs w:val="24"/>
        </w:rPr>
      </w:pPr>
      <w:r>
        <w:rPr>
          <w:rFonts w:ascii="Calibri" w:hAnsi="Calibri" w:cs="Aharoni"/>
          <w:noProof/>
          <w:color w:val="auto"/>
          <w:sz w:val="24"/>
          <w:szCs w:val="24"/>
        </w:rPr>
        <w:lastRenderedPageBreak/>
        <w:t>Bootcamp</w:t>
      </w:r>
    </w:p>
    <w:p w:rsidR="009A2A5D" w:rsidRDefault="009A2A5D" w:rsidP="000D3F53">
      <w:pPr>
        <w:numPr>
          <w:ilvl w:val="0"/>
          <w:numId w:val="30"/>
        </w:numPr>
        <w:tabs>
          <w:tab w:val="left" w:pos="1620"/>
        </w:tabs>
        <w:spacing w:line="240" w:lineRule="auto"/>
        <w:ind w:left="1620" w:right="-264" w:hanging="180"/>
        <w:rPr>
          <w:rFonts w:ascii="Calibri" w:hAnsi="Calibri" w:cs="Aharoni"/>
          <w:noProof/>
          <w:color w:val="auto"/>
          <w:sz w:val="24"/>
          <w:szCs w:val="24"/>
        </w:rPr>
      </w:pPr>
      <w:r>
        <w:rPr>
          <w:rFonts w:ascii="Calibri" w:hAnsi="Calibri" w:cs="Aharoni"/>
          <w:noProof/>
          <w:color w:val="auto"/>
          <w:sz w:val="24"/>
          <w:szCs w:val="24"/>
        </w:rPr>
        <w:t>Fund Raising</w:t>
      </w:r>
      <w:r w:rsidR="000D3F53">
        <w:rPr>
          <w:rFonts w:ascii="Calibri" w:hAnsi="Calibri" w:cs="Aharoni"/>
          <w:noProof/>
          <w:color w:val="auto"/>
          <w:sz w:val="24"/>
          <w:szCs w:val="24"/>
        </w:rPr>
        <w:t>/Prayer Partners</w:t>
      </w:r>
    </w:p>
    <w:p w:rsidR="000D3F53" w:rsidRPr="000D3F53" w:rsidRDefault="000D3F53" w:rsidP="000D3F53">
      <w:pPr>
        <w:tabs>
          <w:tab w:val="left" w:pos="1620"/>
        </w:tabs>
        <w:spacing w:line="240" w:lineRule="auto"/>
        <w:ind w:right="-264"/>
        <w:rPr>
          <w:rFonts w:ascii="Calibri" w:hAnsi="Calibri" w:cs="Aharoni"/>
          <w:noProof/>
          <w:color w:val="auto"/>
          <w:sz w:val="24"/>
          <w:szCs w:val="24"/>
        </w:rPr>
        <w:sectPr w:rsidR="000D3F53" w:rsidRPr="000D3F53" w:rsidSect="009A2A5D">
          <w:type w:val="continuous"/>
          <w:pgSz w:w="12240" w:h="15840"/>
          <w:pgMar w:top="720" w:right="1440" w:bottom="720" w:left="1440" w:header="706" w:footer="706" w:gutter="0"/>
          <w:cols w:num="2" w:space="708"/>
          <w:docGrid w:linePitch="360"/>
        </w:sectPr>
      </w:pPr>
    </w:p>
    <w:p w:rsidR="005C1593" w:rsidRPr="00C31205" w:rsidRDefault="005C1593" w:rsidP="005C1593">
      <w:pPr>
        <w:numPr>
          <w:ilvl w:val="0"/>
          <w:numId w:val="27"/>
        </w:numPr>
        <w:tabs>
          <w:tab w:val="left" w:pos="1620"/>
        </w:tabs>
        <w:spacing w:line="240" w:lineRule="auto"/>
        <w:rPr>
          <w:rFonts w:ascii="Calibri" w:hAnsi="Calibri" w:cs="Aharoni"/>
          <w:b/>
          <w:noProof/>
          <w:color w:val="auto"/>
          <w:sz w:val="24"/>
          <w:szCs w:val="24"/>
        </w:rPr>
      </w:pPr>
      <w:r w:rsidRPr="00C31205">
        <w:rPr>
          <w:rFonts w:ascii="Calibri" w:hAnsi="Calibri" w:cs="Aharoni"/>
          <w:b/>
          <w:noProof/>
          <w:color w:val="auto"/>
          <w:sz w:val="24"/>
          <w:szCs w:val="24"/>
        </w:rPr>
        <w:lastRenderedPageBreak/>
        <w:t xml:space="preserve">Season of </w:t>
      </w:r>
      <w:r w:rsidR="0049017C" w:rsidRPr="00C31205">
        <w:rPr>
          <w:rFonts w:ascii="Calibri" w:hAnsi="Calibri" w:cs="Aharoni"/>
          <w:b/>
          <w:noProof/>
          <w:color w:val="auto"/>
          <w:sz w:val="24"/>
          <w:szCs w:val="24"/>
        </w:rPr>
        <w:t>Launching</w:t>
      </w:r>
    </w:p>
    <w:p w:rsidR="005C1593" w:rsidRDefault="005C1593" w:rsidP="005C1593">
      <w:pPr>
        <w:tabs>
          <w:tab w:val="left" w:pos="1620"/>
        </w:tabs>
        <w:spacing w:line="240" w:lineRule="auto"/>
        <w:ind w:left="1440"/>
        <w:rPr>
          <w:rFonts w:ascii="Calibri" w:hAnsi="Calibri" w:cs="Aharoni"/>
          <w:noProof/>
          <w:color w:val="auto"/>
          <w:sz w:val="24"/>
          <w:szCs w:val="24"/>
        </w:rPr>
      </w:pPr>
      <w:r>
        <w:rPr>
          <w:rFonts w:ascii="Calibri" w:hAnsi="Calibri" w:cs="Aharoni"/>
          <w:noProof/>
          <w:color w:val="auto"/>
          <w:sz w:val="24"/>
          <w:szCs w:val="24"/>
        </w:rPr>
        <w:tab/>
      </w:r>
      <w:r w:rsidR="002C03DC">
        <w:rPr>
          <w:rFonts w:ascii="Calibri" w:hAnsi="Calibri" w:cs="Aharoni"/>
          <w:noProof/>
          <w:color w:val="auto"/>
          <w:sz w:val="24"/>
          <w:szCs w:val="24"/>
        </w:rPr>
        <w:t>Building Launch strategy, timelines, and teams.</w:t>
      </w:r>
      <w:r w:rsidR="009F7E47">
        <w:rPr>
          <w:rFonts w:ascii="Calibri" w:hAnsi="Calibri" w:cs="Aharoni"/>
          <w:noProof/>
          <w:color w:val="auto"/>
          <w:sz w:val="24"/>
          <w:szCs w:val="24"/>
        </w:rPr>
        <w:t xml:space="preserve">  Grow ministry partnerships.</w:t>
      </w:r>
    </w:p>
    <w:p w:rsidR="005C1593" w:rsidRDefault="00CC599F" w:rsidP="0049017C">
      <w:pPr>
        <w:tabs>
          <w:tab w:val="left" w:pos="1620"/>
        </w:tabs>
        <w:spacing w:line="240" w:lineRule="auto"/>
        <w:rPr>
          <w:rFonts w:ascii="Calibri" w:hAnsi="Calibri" w:cs="Aharoni"/>
          <w:noProof/>
          <w:color w:val="auto"/>
          <w:sz w:val="24"/>
          <w:szCs w:val="24"/>
        </w:rPr>
      </w:pPr>
      <w:r>
        <w:rPr>
          <w:noProof/>
        </w:rPr>
        <w:drawing>
          <wp:anchor distT="0" distB="0" distL="114300" distR="114300" simplePos="0" relativeHeight="251662336" behindDoc="1" locked="0" layoutInCell="1" allowOverlap="1">
            <wp:simplePos x="0" y="0"/>
            <wp:positionH relativeFrom="column">
              <wp:posOffset>3483610</wp:posOffset>
            </wp:positionH>
            <wp:positionV relativeFrom="paragraph">
              <wp:posOffset>202565</wp:posOffset>
            </wp:positionV>
            <wp:extent cx="2548890" cy="2203450"/>
            <wp:effectExtent l="19050" t="0" r="3810" b="0"/>
            <wp:wrapTight wrapText="bothSides">
              <wp:wrapPolygon edited="0">
                <wp:start x="-161" y="0"/>
                <wp:lineTo x="-161" y="21476"/>
                <wp:lineTo x="21632" y="21476"/>
                <wp:lineTo x="21632" y="0"/>
                <wp:lineTo x="-161" y="0"/>
              </wp:wrapPolygon>
            </wp:wrapTight>
            <wp:docPr id="33" name="Picture 1" descr="https://s-media-cache-ak0.pinimg.com/236x/e9/45/55/e94555c32cb81473ba47e47966f9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e9/45/55/e94555c32cb81473ba47e47966f91295.jpg"/>
                    <pic:cNvPicPr>
                      <a:picLocks noChangeAspect="1" noChangeArrowheads="1"/>
                    </pic:cNvPicPr>
                  </pic:nvPicPr>
                  <pic:blipFill>
                    <a:blip r:embed="rId21"/>
                    <a:srcRect/>
                    <a:stretch>
                      <a:fillRect/>
                    </a:stretch>
                  </pic:blipFill>
                  <pic:spPr bwMode="auto">
                    <a:xfrm>
                      <a:off x="0" y="0"/>
                      <a:ext cx="2548890" cy="22034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-92710</wp:posOffset>
            </wp:positionH>
            <wp:positionV relativeFrom="paragraph">
              <wp:posOffset>221615</wp:posOffset>
            </wp:positionV>
            <wp:extent cx="3305810" cy="2192020"/>
            <wp:effectExtent l="19050" t="0" r="8890" b="0"/>
            <wp:wrapTight wrapText="bothSides">
              <wp:wrapPolygon edited="0">
                <wp:start x="-124" y="0"/>
                <wp:lineTo x="-124" y="21400"/>
                <wp:lineTo x="21658" y="21400"/>
                <wp:lineTo x="21658" y="0"/>
                <wp:lineTo x="-124" y="0"/>
              </wp:wrapPolygon>
            </wp:wrapTight>
            <wp:docPr id="34" name="Picture 2" descr="https://c2.staticflickr.com/4/3332/3432894882_40dfbb1cf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2.staticflickr.com/4/3332/3432894882_40dfbb1cff_b.jpg"/>
                    <pic:cNvPicPr>
                      <a:picLocks noChangeAspect="1" noChangeArrowheads="1"/>
                    </pic:cNvPicPr>
                  </pic:nvPicPr>
                  <pic:blipFill>
                    <a:blip r:embed="rId22" cstate="print"/>
                    <a:srcRect/>
                    <a:stretch>
                      <a:fillRect/>
                    </a:stretch>
                  </pic:blipFill>
                  <pic:spPr bwMode="auto">
                    <a:xfrm>
                      <a:off x="0" y="0"/>
                      <a:ext cx="3305810" cy="2192020"/>
                    </a:xfrm>
                    <a:prstGeom prst="rect">
                      <a:avLst/>
                    </a:prstGeom>
                    <a:noFill/>
                    <a:ln w="9525">
                      <a:noFill/>
                      <a:miter lim="800000"/>
                      <a:headEnd/>
                      <a:tailEnd/>
                    </a:ln>
                  </pic:spPr>
                </pic:pic>
              </a:graphicData>
            </a:graphic>
          </wp:anchor>
        </w:drawing>
      </w:r>
    </w:p>
    <w:p w:rsidR="00DB59EE" w:rsidRPr="00B66AEB" w:rsidRDefault="00DB59EE" w:rsidP="005E2B33">
      <w:pPr>
        <w:spacing w:line="240" w:lineRule="auto"/>
        <w:ind w:left="720"/>
        <w:rPr>
          <w:rFonts w:ascii="Calibri" w:hAnsi="Calibri"/>
          <w:b/>
          <w:noProof/>
          <w:color w:val="7F7F7F"/>
          <w:sz w:val="24"/>
          <w:szCs w:val="24"/>
        </w:rPr>
      </w:pPr>
      <w:r w:rsidRPr="00B66AEB">
        <w:rPr>
          <w:rFonts w:ascii="Calibri" w:hAnsi="Calibri"/>
          <w:b/>
          <w:noProof/>
          <w:color w:val="7F7F7F"/>
          <w:sz w:val="24"/>
          <w:szCs w:val="24"/>
        </w:rPr>
        <w:t>Fitzgeral</w:t>
      </w:r>
      <w:r w:rsidR="00822CE1">
        <w:rPr>
          <w:rFonts w:ascii="Calibri" w:hAnsi="Calibri"/>
          <w:b/>
          <w:noProof/>
          <w:color w:val="7F7F7F"/>
          <w:sz w:val="24"/>
          <w:szCs w:val="24"/>
        </w:rPr>
        <w:t>d Park – Built in 1800’s for Sea</w:t>
      </w:r>
      <w:r w:rsidRPr="00B66AEB">
        <w:rPr>
          <w:rFonts w:ascii="Calibri" w:hAnsi="Calibri"/>
          <w:b/>
          <w:noProof/>
          <w:color w:val="7F7F7F"/>
          <w:sz w:val="24"/>
          <w:szCs w:val="24"/>
        </w:rPr>
        <w:t>nces                     First Roller Coaster in Michigan</w:t>
      </w:r>
    </w:p>
    <w:p w:rsidR="00DB59EE" w:rsidRPr="00B66AEB" w:rsidRDefault="00DB59EE" w:rsidP="005E2B33">
      <w:pPr>
        <w:spacing w:line="240" w:lineRule="auto"/>
        <w:ind w:left="720"/>
        <w:rPr>
          <w:rFonts w:ascii="Calibri" w:hAnsi="Calibri"/>
          <w:b/>
          <w:noProof/>
          <w:color w:val="7F7F7F"/>
          <w:sz w:val="24"/>
          <w:szCs w:val="24"/>
        </w:rPr>
      </w:pPr>
      <w:r w:rsidRPr="00B66AEB">
        <w:rPr>
          <w:rFonts w:ascii="Calibri" w:hAnsi="Calibri"/>
          <w:b/>
          <w:noProof/>
          <w:color w:val="7F7F7F"/>
          <w:sz w:val="24"/>
          <w:szCs w:val="24"/>
        </w:rPr>
        <w:t xml:space="preserve">Now used as youth playhouse.                                            </w:t>
      </w:r>
    </w:p>
    <w:p w:rsidR="005E2B33" w:rsidRPr="00B66AEB" w:rsidRDefault="005E2B33" w:rsidP="00DB59EE">
      <w:pPr>
        <w:spacing w:line="240" w:lineRule="auto"/>
        <w:ind w:firstLine="720"/>
        <w:rPr>
          <w:rFonts w:ascii="Calibri" w:eastAsia="Calibri" w:hAnsi="Calibri" w:cs="Courier New"/>
          <w:b/>
          <w:color w:val="7F7F7F"/>
          <w:sz w:val="32"/>
          <w:szCs w:val="32"/>
        </w:rPr>
      </w:pPr>
      <w:r w:rsidRPr="00B66AEB">
        <w:rPr>
          <w:rFonts w:ascii="Calibri" w:hAnsi="Calibri"/>
          <w:b/>
          <w:noProof/>
          <w:color w:val="7F7F7F"/>
          <w:sz w:val="32"/>
          <w:szCs w:val="32"/>
        </w:rPr>
        <w:lastRenderedPageBreak/>
        <w:t>Launch Timline - Overview</w:t>
      </w:r>
    </w:p>
    <w:p w:rsidR="005E2B33" w:rsidRPr="00B66AEB" w:rsidRDefault="005E2B33" w:rsidP="005E2B33">
      <w:pPr>
        <w:spacing w:line="240" w:lineRule="auto"/>
        <w:ind w:left="720"/>
        <w:rPr>
          <w:rFonts w:ascii="Calibri" w:eastAsia="Calibri" w:hAnsi="Calibri" w:cs="Calibri"/>
          <w:color w:val="auto"/>
        </w:rPr>
      </w:pPr>
      <w:r w:rsidRPr="00B66AEB">
        <w:rPr>
          <w:rFonts w:ascii="Calibri" w:eastAsia="Calibri" w:hAnsi="Calibri" w:cs="Calibri"/>
          <w:color w:val="auto"/>
        </w:rPr>
        <w:t xml:space="preserve">Awaken Church is seeking to launch weekly gatherings beginning in September 2016.  Here is the outline of </w:t>
      </w:r>
      <w:r w:rsidR="00D67531" w:rsidRPr="00B66AEB">
        <w:rPr>
          <w:rFonts w:ascii="Calibri" w:eastAsia="Calibri" w:hAnsi="Calibri" w:cs="Calibri"/>
          <w:color w:val="auto"/>
        </w:rPr>
        <w:t>our anticipated timeline.</w:t>
      </w:r>
    </w:p>
    <w:p w:rsidR="005E2B33" w:rsidRPr="00B66AEB" w:rsidRDefault="005E2B33" w:rsidP="005E2B33">
      <w:pPr>
        <w:spacing w:line="240" w:lineRule="auto"/>
        <w:ind w:left="630"/>
        <w:rPr>
          <w:rFonts w:ascii="Calibri" w:eastAsia="Calibri" w:hAnsi="Calibri" w:cs="Calibri"/>
          <w:color w:val="595959"/>
        </w:rPr>
      </w:pP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Move to Grand Ledge, MI.</w:t>
      </w:r>
      <w:r w:rsidRPr="00B66AEB">
        <w:rPr>
          <w:rFonts w:ascii="Calibri" w:eastAsia="Calibri" w:hAnsi="Calibri" w:cs="Calibri"/>
          <w:color w:val="595959"/>
        </w:rPr>
        <w:t xml:space="preserve"> </w:t>
      </w:r>
      <w:r w:rsidRPr="00B66AEB">
        <w:rPr>
          <w:rFonts w:ascii="Calibri" w:eastAsia="Calibri" w:hAnsi="Calibri" w:cs="Calibri"/>
          <w:color w:val="52C2DC"/>
        </w:rPr>
        <w:t>June 2015</w:t>
      </w: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Develop Ministry Partnerships Beginning</w:t>
      </w:r>
      <w:r w:rsidRPr="00B66AEB">
        <w:rPr>
          <w:rFonts w:ascii="Calibri" w:eastAsia="Calibri" w:hAnsi="Calibri" w:cs="Calibri"/>
          <w:color w:val="595959"/>
        </w:rPr>
        <w:t xml:space="preserve">  </w:t>
      </w:r>
      <w:r w:rsidRPr="00B66AEB">
        <w:rPr>
          <w:rFonts w:ascii="Calibri" w:eastAsia="Calibri" w:hAnsi="Calibri" w:cs="Calibri"/>
          <w:color w:val="52C2DC"/>
        </w:rPr>
        <w:t>June-December 2015</w:t>
      </w:r>
      <w:r w:rsidR="00DB59EE" w:rsidRPr="00DB59EE">
        <w:rPr>
          <w:noProof/>
        </w:rPr>
        <w:t xml:space="preserve"> </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Residency – Resident Pastor</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Greenhouse Network</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Fund Raising</w:t>
      </w:r>
      <w:r w:rsidR="00DB59EE" w:rsidRPr="00B66AEB">
        <w:rPr>
          <w:rFonts w:ascii="Calibri" w:eastAsia="Calibri" w:hAnsi="Calibri" w:cs="Calibri"/>
          <w:color w:val="auto"/>
        </w:rPr>
        <w:t xml:space="preserve"> </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Initial Launch Team Membership Development</w:t>
      </w: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Launch Team Life Groups Begin</w:t>
      </w:r>
      <w:r w:rsidRPr="00B66AEB">
        <w:rPr>
          <w:rFonts w:ascii="Calibri" w:eastAsia="Calibri" w:hAnsi="Calibri" w:cs="Calibri"/>
          <w:color w:val="595959"/>
        </w:rPr>
        <w:t xml:space="preserve"> </w:t>
      </w:r>
      <w:r w:rsidRPr="00B66AEB">
        <w:rPr>
          <w:rFonts w:ascii="Calibri" w:eastAsia="Calibri" w:hAnsi="Calibri" w:cs="Calibri"/>
          <w:color w:val="52C2DC"/>
        </w:rPr>
        <w:t>January 2016</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Meets Bi-Weekly 1</w:t>
      </w:r>
      <w:r w:rsidRPr="00B66AEB">
        <w:rPr>
          <w:rFonts w:ascii="Calibri" w:eastAsia="Calibri" w:hAnsi="Calibri" w:cs="Calibri"/>
          <w:color w:val="auto"/>
          <w:vertAlign w:val="superscript"/>
        </w:rPr>
        <w:t>st</w:t>
      </w:r>
      <w:r w:rsidRPr="00B66AEB">
        <w:rPr>
          <w:rFonts w:ascii="Calibri" w:eastAsia="Calibri" w:hAnsi="Calibri" w:cs="Calibri"/>
          <w:color w:val="auto"/>
        </w:rPr>
        <w:t xml:space="preserve"> and 3</w:t>
      </w:r>
      <w:r w:rsidRPr="00B66AEB">
        <w:rPr>
          <w:rFonts w:ascii="Calibri" w:eastAsia="Calibri" w:hAnsi="Calibri" w:cs="Calibri"/>
          <w:color w:val="auto"/>
          <w:vertAlign w:val="superscript"/>
        </w:rPr>
        <w:t>rd</w:t>
      </w:r>
      <w:r w:rsidRPr="00B66AEB">
        <w:rPr>
          <w:rFonts w:ascii="Calibri" w:eastAsia="Calibri" w:hAnsi="Calibri" w:cs="Calibri"/>
          <w:color w:val="auto"/>
        </w:rPr>
        <w:t xml:space="preserve"> week</w:t>
      </w:r>
    </w:p>
    <w:p w:rsidR="005E2B33" w:rsidRPr="00B66AEB" w:rsidRDefault="005E2B33" w:rsidP="005E2B33">
      <w:pPr>
        <w:numPr>
          <w:ilvl w:val="2"/>
          <w:numId w:val="16"/>
        </w:numPr>
        <w:spacing w:line="240" w:lineRule="auto"/>
        <w:rPr>
          <w:rFonts w:ascii="Calibri" w:eastAsia="Calibri" w:hAnsi="Calibri" w:cs="Calibri"/>
          <w:color w:val="auto"/>
        </w:rPr>
      </w:pPr>
      <w:r w:rsidRPr="00B66AEB">
        <w:rPr>
          <w:rFonts w:ascii="Calibri" w:eastAsia="Calibri" w:hAnsi="Calibri" w:cs="Calibri"/>
          <w:color w:val="auto"/>
        </w:rPr>
        <w:t>Meeting 1 – Prayer, Spiritual Gathering</w:t>
      </w:r>
    </w:p>
    <w:p w:rsidR="005E2B33" w:rsidRPr="00B66AEB" w:rsidRDefault="005E2B33" w:rsidP="005E2B33">
      <w:pPr>
        <w:numPr>
          <w:ilvl w:val="2"/>
          <w:numId w:val="16"/>
        </w:numPr>
        <w:spacing w:line="240" w:lineRule="auto"/>
        <w:rPr>
          <w:rFonts w:ascii="Calibri" w:eastAsia="Calibri" w:hAnsi="Calibri" w:cs="Calibri"/>
          <w:color w:val="auto"/>
        </w:rPr>
      </w:pPr>
      <w:r w:rsidRPr="00B66AEB">
        <w:rPr>
          <w:rFonts w:ascii="Calibri" w:eastAsia="Calibri" w:hAnsi="Calibri" w:cs="Calibri"/>
          <w:color w:val="auto"/>
        </w:rPr>
        <w:t>Meeting 2 – Strategic Gathering: Strategy Development</w:t>
      </w:r>
    </w:p>
    <w:p w:rsidR="008D1A7C" w:rsidRPr="00B66AEB" w:rsidRDefault="005E2B33" w:rsidP="002C0B96">
      <w:pPr>
        <w:numPr>
          <w:ilvl w:val="2"/>
          <w:numId w:val="16"/>
        </w:numPr>
        <w:spacing w:line="240" w:lineRule="auto"/>
        <w:rPr>
          <w:rFonts w:ascii="Calibri" w:eastAsia="Calibri" w:hAnsi="Calibri" w:cs="Calibri"/>
          <w:color w:val="auto"/>
        </w:rPr>
      </w:pPr>
      <w:r w:rsidRPr="00B66AEB">
        <w:rPr>
          <w:rFonts w:ascii="Calibri" w:eastAsia="Calibri" w:hAnsi="Calibri" w:cs="Calibri"/>
          <w:color w:val="auto"/>
        </w:rPr>
        <w:t>Build Launch Team</w:t>
      </w: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Launch Team Initiatives</w:t>
      </w:r>
      <w:r w:rsidRPr="00B66AEB">
        <w:rPr>
          <w:rFonts w:ascii="Calibri" w:eastAsia="Calibri" w:hAnsi="Calibri" w:cs="Calibri"/>
          <w:color w:val="595959"/>
        </w:rPr>
        <w:t xml:space="preserve"> </w:t>
      </w:r>
      <w:r w:rsidRPr="00B66AEB">
        <w:rPr>
          <w:rFonts w:ascii="Calibri" w:eastAsia="Calibri" w:hAnsi="Calibri" w:cs="Calibri"/>
          <w:color w:val="52C2DC"/>
        </w:rPr>
        <w:t>April-July 2016</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Visit other Church Plants in Greenhouse Network</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Ministry Partnerships in community</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Build Launch Team</w:t>
      </w: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Preview Services</w:t>
      </w:r>
      <w:r w:rsidRPr="00B66AEB">
        <w:rPr>
          <w:rFonts w:ascii="Calibri" w:eastAsia="Calibri" w:hAnsi="Calibri" w:cs="Calibri"/>
          <w:color w:val="595959"/>
        </w:rPr>
        <w:t xml:space="preserve"> </w:t>
      </w:r>
      <w:r w:rsidRPr="00B66AEB">
        <w:rPr>
          <w:rFonts w:ascii="Calibri" w:eastAsia="Calibri" w:hAnsi="Calibri" w:cs="Calibri"/>
          <w:color w:val="52C2DC"/>
        </w:rPr>
        <w:t>August-September 2016</w:t>
      </w:r>
    </w:p>
    <w:p w:rsidR="005E2B33" w:rsidRPr="00B66AEB" w:rsidRDefault="005E2B33" w:rsidP="005E2B33">
      <w:pPr>
        <w:numPr>
          <w:ilvl w:val="1"/>
          <w:numId w:val="16"/>
        </w:numPr>
        <w:spacing w:line="240" w:lineRule="auto"/>
        <w:ind w:left="2160"/>
        <w:rPr>
          <w:rFonts w:ascii="Calibri" w:eastAsia="Calibri" w:hAnsi="Calibri" w:cs="Calibri"/>
          <w:color w:val="auto"/>
        </w:rPr>
      </w:pPr>
      <w:r w:rsidRPr="00B66AEB">
        <w:rPr>
          <w:rFonts w:ascii="Calibri" w:eastAsia="Calibri" w:hAnsi="Calibri" w:cs="Calibri"/>
          <w:color w:val="auto"/>
        </w:rPr>
        <w:t>3 Preview Services: Bi-Weekly until Launch</w:t>
      </w:r>
      <w:r w:rsidR="00B66AEB" w:rsidRPr="00B66AEB">
        <w:rPr>
          <w:rFonts w:ascii="Calibri" w:eastAsia="Calibri" w:hAnsi="Calibri" w:cs="Calibri"/>
          <w:color w:val="auto"/>
        </w:rPr>
        <w:t xml:space="preserve"> </w:t>
      </w:r>
    </w:p>
    <w:p w:rsidR="005E2B33" w:rsidRPr="00B66AEB" w:rsidRDefault="005E2B33" w:rsidP="005E2B33">
      <w:pPr>
        <w:numPr>
          <w:ilvl w:val="0"/>
          <w:numId w:val="16"/>
        </w:numPr>
        <w:spacing w:line="240" w:lineRule="auto"/>
        <w:ind w:left="1440"/>
        <w:rPr>
          <w:rFonts w:ascii="Calibri" w:eastAsia="Calibri" w:hAnsi="Calibri" w:cs="Calibri"/>
          <w:color w:val="595959"/>
        </w:rPr>
      </w:pPr>
      <w:r w:rsidRPr="00B66AEB">
        <w:rPr>
          <w:rFonts w:ascii="Calibri" w:eastAsia="Calibri" w:hAnsi="Calibri" w:cs="Calibri"/>
          <w:color w:val="auto"/>
        </w:rPr>
        <w:t>Launch Weekly Gatherings</w:t>
      </w:r>
      <w:r w:rsidRPr="00B66AEB">
        <w:rPr>
          <w:rFonts w:ascii="Calibri" w:eastAsia="Calibri" w:hAnsi="Calibri" w:cs="Calibri"/>
          <w:color w:val="595959"/>
        </w:rPr>
        <w:t xml:space="preserve"> </w:t>
      </w:r>
      <w:r w:rsidRPr="00B66AEB">
        <w:rPr>
          <w:rFonts w:ascii="Calibri" w:eastAsia="Calibri" w:hAnsi="Calibri" w:cs="Calibri"/>
          <w:color w:val="52C2DC"/>
        </w:rPr>
        <w:t>Mid-September 2016</w:t>
      </w:r>
    </w:p>
    <w:p w:rsidR="008D1A7C" w:rsidRPr="00B66AEB" w:rsidRDefault="008D1A7C" w:rsidP="008D1A7C">
      <w:pPr>
        <w:spacing w:line="240" w:lineRule="auto"/>
        <w:rPr>
          <w:rFonts w:ascii="Calibri" w:eastAsia="Calibri" w:hAnsi="Calibri" w:cs="Calibri"/>
          <w:color w:val="52C2DC"/>
        </w:rPr>
      </w:pPr>
    </w:p>
    <w:p w:rsidR="008D1A7C" w:rsidRPr="008D1A7C" w:rsidRDefault="002C0B96" w:rsidP="008D1A7C">
      <w:pPr>
        <w:spacing w:line="240" w:lineRule="auto"/>
        <w:ind w:left="720"/>
        <w:rPr>
          <w:rFonts w:ascii="Calibri" w:eastAsia="Calibri" w:hAnsi="Calibri" w:cs="Courier New"/>
          <w:b/>
          <w:color w:val="7F7F7F"/>
          <w:sz w:val="32"/>
          <w:szCs w:val="32"/>
        </w:rPr>
      </w:pPr>
      <w:r>
        <w:rPr>
          <w:rFonts w:ascii="Calibri" w:hAnsi="Calibri"/>
          <w:b/>
          <w:noProof/>
          <w:color w:val="7F7F7F"/>
          <w:sz w:val="32"/>
          <w:szCs w:val="32"/>
        </w:rPr>
        <w:t>Timeline Phases</w:t>
      </w:r>
    </w:p>
    <w:p w:rsidR="008D1A7C" w:rsidRPr="00B66AEB" w:rsidRDefault="00842BBE" w:rsidP="008D1A7C">
      <w:pPr>
        <w:spacing w:line="240" w:lineRule="auto"/>
        <w:rPr>
          <w:rFonts w:ascii="Calibri" w:eastAsia="Calibri" w:hAnsi="Calibri" w:cs="Calibri"/>
          <w:color w:val="595959"/>
        </w:rPr>
      </w:pPr>
      <w:r w:rsidRPr="00842BBE">
        <w:rPr>
          <w:noProof/>
        </w:rPr>
        <w:pict>
          <v:group id="_x0000_s1083" style="position:absolute;margin-left:1.05pt;margin-top:13.5pt;width:447.75pt;height:333.2pt;z-index:-251642880" coordorigin="1461,7031" coordsize="8955,6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461;top:7031;width:8955;height:2175" wrapcoords="-36 0 -36 21451 21600 21451 21600 0 -36 0">
              <v:imagedata r:id="rId23" o:title=""/>
            </v:shape>
            <v:group id="Group 201" o:spid="_x0000_s1059" style="position:absolute;left:1627;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60" style="position:absolute;width:1828800;height:228600;visibility:visible;v-text-anchor:middle" fillcolor="#7030a0" stroked="f" strokeweight="1pt"/>
              <v:rect id="Rectangle 203" o:spid="_x0000_s1061" style="position:absolute;top:927279;width:1828800;height:7223760;visibility:visible" fillcolor="#d8d8d8" stroked="f" strokeweight="1pt">
                <v:textbox style="mso-next-textbox:#Rectangle 203" inset=",14.4pt,8.64pt,18pt">
                  <w:txbxContent>
                    <w:p w:rsidR="00B66AEB" w:rsidRPr="00B66AEB" w:rsidRDefault="00B66AEB" w:rsidP="00B66AEB">
                      <w:pPr>
                        <w:jc w:val="center"/>
                        <w:rPr>
                          <w:rFonts w:ascii="Calibri" w:hAnsi="Calibri"/>
                          <w:color w:val="auto"/>
                          <w:sz w:val="24"/>
                          <w:szCs w:val="24"/>
                        </w:rPr>
                      </w:pPr>
                      <w:r w:rsidRPr="00B66AEB">
                        <w:rPr>
                          <w:rFonts w:ascii="Calibri" w:hAnsi="Calibri"/>
                          <w:color w:val="auto"/>
                          <w:sz w:val="24"/>
                          <w:szCs w:val="24"/>
                        </w:rPr>
                        <w:t>Discover call and core values.  Discern where God is leading and dream.</w:t>
                      </w:r>
                    </w:p>
                    <w:p w:rsidR="00B66AEB" w:rsidRDefault="00B66AEB"/>
                  </w:txbxContent>
                </v:textbox>
              </v:rect>
              <v:shapetype id="_x0000_t202" coordsize="21600,21600" o:spt="202" path="m,l,21600r21600,l21600,xe">
                <v:stroke joinstyle="miter"/>
                <v:path gradientshapeok="t" o:connecttype="rect"/>
              </v:shapetype>
              <v:shape id="Text Box 204" o:spid="_x0000_s1062" type="#_x0000_t202" style="position:absolute;top:138497;width:1828800;height:1163379;visibility:visible;v-text-anchor:middle" stroked="f" strokeweight=".5pt">
                <v:textbox style="mso-next-textbox:#Text Box 204" inset=",7.2pt,,7.2pt">
                  <w:txbxContent>
                    <w:p w:rsidR="00B66AEB" w:rsidRPr="00B66AEB" w:rsidRDefault="00B66AEB">
                      <w:pPr>
                        <w:pStyle w:val="NoSpacing"/>
                        <w:jc w:val="center"/>
                        <w:rPr>
                          <w:rFonts w:ascii="Calibri Light" w:hAnsi="Calibri Light"/>
                          <w:caps/>
                          <w:color w:val="5B9BD5"/>
                          <w:sz w:val="28"/>
                          <w:szCs w:val="28"/>
                        </w:rPr>
                      </w:pPr>
                      <w:r>
                        <w:rPr>
                          <w:rFonts w:ascii="Calibri Light" w:hAnsi="Calibri Light"/>
                          <w:caps/>
                          <w:sz w:val="28"/>
                          <w:szCs w:val="28"/>
                        </w:rPr>
                        <w:t>01</w:t>
                      </w:r>
                    </w:p>
                  </w:txbxContent>
                </v:textbox>
              </v:shape>
            </v:group>
            <v:group id="Group 201" o:spid="_x0000_s1063" style="position:absolute;left:3065;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64" style="position:absolute;width:1828800;height:228600;visibility:visible;v-text-anchor:middle" fillcolor="#af21a5" stroked="f" strokeweight="1pt"/>
              <v:rect id="Rectangle 203" o:spid="_x0000_s1065" style="position:absolute;top:927279;width:1828800;height:7223760;visibility:visible" fillcolor="#d8d8d8" stroked="f" strokeweight="1pt">
                <v:textbox inset=",14.4pt,8.64pt,18pt">
                  <w:txbxContent>
                    <w:p w:rsidR="00B66AEB" w:rsidRPr="00B66AEB" w:rsidRDefault="00403C55" w:rsidP="00B66AEB">
                      <w:pPr>
                        <w:jc w:val="center"/>
                        <w:rPr>
                          <w:rFonts w:ascii="Calibri" w:hAnsi="Calibri"/>
                          <w:color w:val="auto"/>
                          <w:sz w:val="24"/>
                          <w:szCs w:val="24"/>
                        </w:rPr>
                      </w:pPr>
                      <w:r>
                        <w:rPr>
                          <w:rFonts w:ascii="Calibri" w:hAnsi="Calibri"/>
                          <w:color w:val="auto"/>
                          <w:sz w:val="24"/>
                          <w:szCs w:val="24"/>
                        </w:rPr>
                        <w:t xml:space="preserve">Move to area.  Meet people.  Network with ministry partners.  Begin residency. </w:t>
                      </w:r>
                    </w:p>
                    <w:p w:rsidR="00B66AEB" w:rsidRDefault="00B66AEB" w:rsidP="00B66AEB"/>
                  </w:txbxContent>
                </v:textbox>
              </v:rect>
              <v:shape id="Text Box 204" o:spid="_x0000_s1066" type="#_x0000_t202" style="position:absolute;top:137999;width:1828800;height:1143942;visibility:visible;v-text-anchor:middle" stroked="f" strokeweight=".5pt">
                <v:textbox style="mso-fit-shape-to-text:t" inset=",7.2pt,,7.2pt">
                  <w:txbxContent>
                    <w:p w:rsidR="00B66AEB" w:rsidRPr="00B66AEB" w:rsidRDefault="00B66AEB" w:rsidP="00B66AEB">
                      <w:pPr>
                        <w:pStyle w:val="NoSpacing"/>
                        <w:jc w:val="center"/>
                        <w:rPr>
                          <w:rFonts w:ascii="Calibri Light" w:hAnsi="Calibri Light"/>
                          <w:caps/>
                          <w:color w:val="5B9BD5"/>
                          <w:sz w:val="28"/>
                          <w:szCs w:val="28"/>
                        </w:rPr>
                      </w:pPr>
                      <w:r>
                        <w:rPr>
                          <w:rFonts w:ascii="Calibri Light" w:hAnsi="Calibri Light"/>
                          <w:caps/>
                          <w:sz w:val="28"/>
                          <w:szCs w:val="28"/>
                        </w:rPr>
                        <w:t>02</w:t>
                      </w:r>
                    </w:p>
                  </w:txbxContent>
                </v:textbox>
              </v:shape>
            </v:group>
            <v:group id="Group 201" o:spid="_x0000_s1067" style="position:absolute;left:4510;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68" style="position:absolute;width:1828800;height:228600;visibility:visible;v-text-anchor:middle" fillcolor="#e02467" stroked="f" strokeweight="1pt"/>
              <v:rect id="Rectangle 203" o:spid="_x0000_s1069" style="position:absolute;top:927279;width:1828800;height:7223760;visibility:visible" fillcolor="#d8d8d8" stroked="f" strokeweight="1pt">
                <v:textbox inset=",14.4pt,8.64pt,18pt">
                  <w:txbxContent>
                    <w:p w:rsidR="00B66AEB" w:rsidRPr="00B66AEB" w:rsidRDefault="005C2FD0" w:rsidP="00B66AEB">
                      <w:pPr>
                        <w:jc w:val="center"/>
                        <w:rPr>
                          <w:rFonts w:ascii="Calibri" w:hAnsi="Calibri"/>
                          <w:color w:val="auto"/>
                          <w:sz w:val="24"/>
                          <w:szCs w:val="24"/>
                        </w:rPr>
                      </w:pPr>
                      <w:r>
                        <w:rPr>
                          <w:rFonts w:ascii="Calibri" w:hAnsi="Calibri"/>
                          <w:color w:val="auto"/>
                          <w:sz w:val="24"/>
                          <w:szCs w:val="24"/>
                        </w:rPr>
                        <w:t>Gather in life groups.  Build launch team.  Grow leadership</w:t>
                      </w:r>
                    </w:p>
                    <w:p w:rsidR="00B66AEB" w:rsidRDefault="00B66AEB" w:rsidP="00B66AEB"/>
                  </w:txbxContent>
                </v:textbox>
              </v:rect>
              <v:shape id="Text Box 204" o:spid="_x0000_s1070" type="#_x0000_t202" style="position:absolute;top:138497;width:1828800;height:1163379;visibility:visible;v-text-anchor:middle" stroked="f" strokeweight=".5pt">
                <v:textbox inset=",7.2pt,,7.2pt">
                  <w:txbxContent>
                    <w:p w:rsidR="00B66AEB" w:rsidRPr="00B66AEB" w:rsidRDefault="00B66AEB" w:rsidP="00B66AEB">
                      <w:pPr>
                        <w:pStyle w:val="NoSpacing"/>
                        <w:jc w:val="center"/>
                        <w:rPr>
                          <w:rFonts w:ascii="Calibri Light" w:hAnsi="Calibri Light"/>
                          <w:caps/>
                          <w:color w:val="5B9BD5"/>
                          <w:sz w:val="28"/>
                          <w:szCs w:val="28"/>
                        </w:rPr>
                      </w:pPr>
                      <w:r>
                        <w:rPr>
                          <w:rFonts w:ascii="Calibri Light" w:hAnsi="Calibri Light"/>
                          <w:caps/>
                          <w:sz w:val="28"/>
                          <w:szCs w:val="28"/>
                        </w:rPr>
                        <w:t>03</w:t>
                      </w:r>
                    </w:p>
                  </w:txbxContent>
                </v:textbox>
              </v:shape>
            </v:group>
            <v:group id="Group 201" o:spid="_x0000_s1071" style="position:absolute;left:5943;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72" style="position:absolute;width:1828800;height:228600;visibility:visible;v-text-anchor:middle" fillcolor="#9cc2e5" stroked="f" strokeweight="1pt"/>
              <v:rect id="Rectangle 203" o:spid="_x0000_s1073" style="position:absolute;top:927279;width:1828800;height:7223760;visibility:visible" fillcolor="#d8d8d8" stroked="f" strokeweight="1pt">
                <v:textbox inset=",14.4pt,8.64pt,18pt">
                  <w:txbxContent>
                    <w:p w:rsidR="005C2FD0" w:rsidRDefault="005C2FD0" w:rsidP="00B66AEB">
                      <w:pPr>
                        <w:jc w:val="center"/>
                        <w:rPr>
                          <w:rFonts w:ascii="Calibri" w:hAnsi="Calibri"/>
                          <w:color w:val="auto"/>
                        </w:rPr>
                      </w:pPr>
                      <w:r>
                        <w:rPr>
                          <w:rFonts w:ascii="Calibri" w:hAnsi="Calibri"/>
                          <w:color w:val="auto"/>
                        </w:rPr>
                        <w:t xml:space="preserve">Engage </w:t>
                      </w:r>
                    </w:p>
                    <w:p w:rsidR="005C2FD0" w:rsidRDefault="005C2FD0" w:rsidP="00B66AEB">
                      <w:pPr>
                        <w:jc w:val="center"/>
                        <w:rPr>
                          <w:rFonts w:ascii="Calibri" w:hAnsi="Calibri"/>
                          <w:color w:val="auto"/>
                          <w:sz w:val="24"/>
                          <w:szCs w:val="24"/>
                        </w:rPr>
                      </w:pPr>
                      <w:r w:rsidRPr="005C2FD0">
                        <w:rPr>
                          <w:rFonts w:ascii="Calibri" w:hAnsi="Calibri"/>
                          <w:color w:val="auto"/>
                        </w:rPr>
                        <w:t>Commun</w:t>
                      </w:r>
                      <w:r>
                        <w:rPr>
                          <w:rFonts w:ascii="Calibri" w:hAnsi="Calibri"/>
                          <w:color w:val="auto"/>
                        </w:rPr>
                        <w:t>ity</w:t>
                      </w:r>
                      <w:r>
                        <w:rPr>
                          <w:rFonts w:ascii="Calibri" w:hAnsi="Calibri"/>
                          <w:color w:val="auto"/>
                          <w:sz w:val="24"/>
                          <w:szCs w:val="24"/>
                        </w:rPr>
                        <w:t xml:space="preserve">  </w:t>
                      </w:r>
                    </w:p>
                    <w:p w:rsidR="005C2FD0" w:rsidRDefault="005C2FD0" w:rsidP="00B66AEB">
                      <w:pPr>
                        <w:jc w:val="center"/>
                        <w:rPr>
                          <w:rFonts w:ascii="Calibri" w:hAnsi="Calibri"/>
                          <w:color w:val="auto"/>
                          <w:sz w:val="24"/>
                          <w:szCs w:val="24"/>
                        </w:rPr>
                      </w:pPr>
                    </w:p>
                    <w:p w:rsidR="00B66AEB" w:rsidRPr="00B66AEB" w:rsidRDefault="005C2FD0" w:rsidP="00B66AEB">
                      <w:pPr>
                        <w:jc w:val="center"/>
                        <w:rPr>
                          <w:rFonts w:ascii="Calibri" w:hAnsi="Calibri"/>
                          <w:color w:val="auto"/>
                          <w:sz w:val="24"/>
                          <w:szCs w:val="24"/>
                        </w:rPr>
                      </w:pPr>
                      <w:r>
                        <w:rPr>
                          <w:rFonts w:ascii="Calibri" w:hAnsi="Calibri"/>
                          <w:color w:val="auto"/>
                          <w:sz w:val="24"/>
                          <w:szCs w:val="24"/>
                        </w:rPr>
                        <w:t>Promotion and local outreach efforts.  Develop identity.</w:t>
                      </w:r>
                    </w:p>
                    <w:p w:rsidR="00B66AEB" w:rsidRDefault="00B66AEB" w:rsidP="00B66AEB"/>
                  </w:txbxContent>
                </v:textbox>
              </v:rect>
              <v:shape id="Text Box 204" o:spid="_x0000_s1074" type="#_x0000_t202" style="position:absolute;top:138497;width:1828800;height:1163379;visibility:visible;v-text-anchor:middle" stroked="f" strokeweight=".5pt">
                <v:textbox inset=",7.2pt,,7.2pt">
                  <w:txbxContent>
                    <w:p w:rsidR="00B66AEB" w:rsidRPr="00B66AEB" w:rsidRDefault="00B66AEB" w:rsidP="00B66AEB">
                      <w:pPr>
                        <w:pStyle w:val="NoSpacing"/>
                        <w:jc w:val="center"/>
                        <w:rPr>
                          <w:rFonts w:ascii="Calibri Light" w:hAnsi="Calibri Light"/>
                          <w:caps/>
                          <w:color w:val="5B9BD5"/>
                          <w:sz w:val="28"/>
                          <w:szCs w:val="28"/>
                        </w:rPr>
                      </w:pPr>
                      <w:r>
                        <w:rPr>
                          <w:rFonts w:ascii="Calibri Light" w:hAnsi="Calibri Light"/>
                          <w:caps/>
                          <w:sz w:val="28"/>
                          <w:szCs w:val="28"/>
                        </w:rPr>
                        <w:t>04</w:t>
                      </w:r>
                    </w:p>
                  </w:txbxContent>
                </v:textbox>
              </v:shape>
            </v:group>
            <v:group id="Group 201" o:spid="_x0000_s1075" style="position:absolute;left:7387;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76" style="position:absolute;width:1828800;height:228600;visibility:visible;v-text-anchor:middle" fillcolor="#2e74b5" stroked="f" strokeweight="1pt"/>
              <v:rect id="Rectangle 203" o:spid="_x0000_s1077" style="position:absolute;top:927279;width:1828800;height:7223760;visibility:visible" fillcolor="#d8d8d8" stroked="f" strokeweight="1pt">
                <v:textbox inset=",14.4pt,8.64pt,18pt">
                  <w:txbxContent>
                    <w:p w:rsidR="00B66AEB" w:rsidRPr="00B66AEB" w:rsidRDefault="009B1153" w:rsidP="00B66AEB">
                      <w:pPr>
                        <w:jc w:val="center"/>
                        <w:rPr>
                          <w:rFonts w:ascii="Calibri" w:hAnsi="Calibri"/>
                          <w:color w:val="auto"/>
                          <w:sz w:val="24"/>
                          <w:szCs w:val="24"/>
                        </w:rPr>
                      </w:pPr>
                      <w:r>
                        <w:rPr>
                          <w:rFonts w:ascii="Calibri" w:hAnsi="Calibri"/>
                          <w:color w:val="auto"/>
                          <w:sz w:val="24"/>
                          <w:szCs w:val="24"/>
                        </w:rPr>
                        <w:t>Launch preview then weekly services.  Mobilize disciples to evangelize</w:t>
                      </w:r>
                    </w:p>
                    <w:p w:rsidR="00B66AEB" w:rsidRDefault="00B66AEB" w:rsidP="00B66AEB"/>
                  </w:txbxContent>
                </v:textbox>
              </v:rect>
              <v:shape id="Text Box 204" o:spid="_x0000_s1078" type="#_x0000_t202" style="position:absolute;top:138497;width:1828800;height:1163379;visibility:visible;v-text-anchor:middle" stroked="f" strokeweight=".5pt">
                <v:textbox inset=",7.2pt,,7.2pt">
                  <w:txbxContent>
                    <w:p w:rsidR="00B66AEB" w:rsidRPr="00B66AEB" w:rsidRDefault="00B66AEB" w:rsidP="00B66AEB">
                      <w:pPr>
                        <w:pStyle w:val="NoSpacing"/>
                        <w:jc w:val="center"/>
                        <w:rPr>
                          <w:rFonts w:ascii="Calibri Light" w:hAnsi="Calibri Light"/>
                          <w:caps/>
                          <w:color w:val="5B9BD5"/>
                          <w:sz w:val="28"/>
                          <w:szCs w:val="28"/>
                        </w:rPr>
                      </w:pPr>
                      <w:r>
                        <w:rPr>
                          <w:rFonts w:ascii="Calibri Light" w:hAnsi="Calibri Light"/>
                          <w:caps/>
                          <w:sz w:val="28"/>
                          <w:szCs w:val="28"/>
                        </w:rPr>
                        <w:t>05</w:t>
                      </w:r>
                    </w:p>
                  </w:txbxContent>
                </v:textbox>
              </v:shape>
            </v:group>
            <v:group id="Group 201" o:spid="_x0000_s1079" style="position:absolute;left:8827;top:9206;width:1359;height:4489;mso-wrap-distance-left:18pt;mso-wrap-distance-right:18pt;mso-position-horizontal-relative:margin;mso-position-vertical-relative:margin;mso-width-relative:margin;mso-height-relative:margin" coordsize="1828800,8151039" wrapcoords="-112 0 -112 1552 7650 1800 10800 1800 10800 2160 -112 2430 -112 21578 21600 21578 21600 2430 10800 2160 10800 1800 13950 1800 21600 1552 21600 0 -112 0">
              <v:rect id="Rectangle 202" o:spid="_x0000_s1080" style="position:absolute;width:1828800;height:228600;visibility:visible;v-text-anchor:middle" fillcolor="#1f4d78" stroked="f" strokeweight="1pt"/>
              <v:rect id="Rectangle 203" o:spid="_x0000_s1081" style="position:absolute;top:927279;width:1828800;height:7223760;visibility:visible" fillcolor="#d8d8d8" stroked="f" strokeweight="1pt">
                <v:textbox inset=",14.4pt,8.64pt,18pt">
                  <w:txbxContent>
                    <w:p w:rsidR="00B66AEB" w:rsidRPr="00B66AEB" w:rsidRDefault="009B1153" w:rsidP="00B66AEB">
                      <w:pPr>
                        <w:jc w:val="center"/>
                        <w:rPr>
                          <w:rFonts w:ascii="Calibri" w:hAnsi="Calibri"/>
                          <w:color w:val="auto"/>
                          <w:sz w:val="24"/>
                          <w:szCs w:val="24"/>
                        </w:rPr>
                      </w:pPr>
                      <w:r>
                        <w:rPr>
                          <w:rFonts w:ascii="Calibri" w:hAnsi="Calibri"/>
                          <w:color w:val="auto"/>
                          <w:sz w:val="24"/>
                          <w:szCs w:val="24"/>
                        </w:rPr>
                        <w:t>Multiply leadership ministries, and churches.  Strategize new plant locations.</w:t>
                      </w:r>
                    </w:p>
                    <w:p w:rsidR="00B66AEB" w:rsidRDefault="00B66AEB" w:rsidP="00B66AEB"/>
                  </w:txbxContent>
                </v:textbox>
              </v:rect>
              <v:shape id="Text Box 204" o:spid="_x0000_s1082" type="#_x0000_t202" style="position:absolute;top:138497;width:1828800;height:1163379;visibility:visible;v-text-anchor:middle" stroked="f" strokeweight=".5pt">
                <v:textbox inset=",7.2pt,,7.2pt">
                  <w:txbxContent>
                    <w:p w:rsidR="00B66AEB" w:rsidRPr="00B66AEB" w:rsidRDefault="00B66AEB" w:rsidP="00B66AEB">
                      <w:pPr>
                        <w:pStyle w:val="NoSpacing"/>
                        <w:jc w:val="center"/>
                        <w:rPr>
                          <w:rFonts w:ascii="Calibri Light" w:hAnsi="Calibri Light"/>
                          <w:caps/>
                          <w:color w:val="5B9BD5"/>
                          <w:sz w:val="28"/>
                          <w:szCs w:val="28"/>
                        </w:rPr>
                      </w:pPr>
                      <w:r>
                        <w:rPr>
                          <w:rFonts w:ascii="Calibri Light" w:hAnsi="Calibri Light"/>
                          <w:caps/>
                          <w:sz w:val="28"/>
                          <w:szCs w:val="28"/>
                        </w:rPr>
                        <w:t>06</w:t>
                      </w:r>
                    </w:p>
                  </w:txbxContent>
                </v:textbox>
              </v:shape>
            </v:group>
          </v:group>
        </w:pict>
      </w:r>
    </w:p>
    <w:p w:rsidR="005E2B33" w:rsidRDefault="005E2B33" w:rsidP="00E147FC">
      <w:pPr>
        <w:tabs>
          <w:tab w:val="left" w:pos="1620"/>
        </w:tabs>
        <w:spacing w:line="240" w:lineRule="auto"/>
        <w:ind w:left="720"/>
        <w:rPr>
          <w:rFonts w:ascii="Calibri" w:hAnsi="Calibri" w:cs="Aharoni"/>
          <w:noProof/>
          <w:color w:val="auto"/>
          <w:sz w:val="24"/>
          <w:szCs w:val="24"/>
        </w:rPr>
      </w:pPr>
    </w:p>
    <w:p w:rsidR="00AD5DFD" w:rsidRDefault="00AD5DFD" w:rsidP="00E147FC">
      <w:pPr>
        <w:tabs>
          <w:tab w:val="left" w:pos="1620"/>
        </w:tabs>
        <w:spacing w:line="240" w:lineRule="auto"/>
        <w:ind w:left="720"/>
        <w:rPr>
          <w:rFonts w:ascii="Calibri" w:hAnsi="Calibri" w:cs="Aharoni"/>
          <w:noProof/>
          <w:color w:val="auto"/>
          <w:sz w:val="24"/>
          <w:szCs w:val="24"/>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2C0B96" w:rsidRDefault="002C0B96" w:rsidP="00AD5DFD">
      <w:pPr>
        <w:tabs>
          <w:tab w:val="left" w:pos="1620"/>
        </w:tabs>
        <w:spacing w:line="240" w:lineRule="auto"/>
        <w:ind w:left="630"/>
        <w:rPr>
          <w:rFonts w:ascii="Aharoni" w:hAnsi="Aharoni" w:cs="Aharoni"/>
          <w:noProof/>
          <w:color w:val="7F7F7F"/>
          <w:sz w:val="40"/>
          <w:szCs w:val="40"/>
        </w:rPr>
      </w:pPr>
    </w:p>
    <w:p w:rsidR="00AD5DFD" w:rsidRPr="00DF458B" w:rsidRDefault="00CC599F" w:rsidP="00AD5DFD">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lastRenderedPageBreak/>
        <w:drawing>
          <wp:anchor distT="0" distB="0" distL="114300" distR="114300" simplePos="0" relativeHeight="251660288"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29" name="Picture 29"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BD0943">
        <w:rPr>
          <w:rFonts w:ascii="Aharoni" w:hAnsi="Aharoni" w:cs="Aharoni"/>
          <w:noProof/>
          <w:color w:val="7F7F7F"/>
          <w:sz w:val="40"/>
          <w:szCs w:val="40"/>
        </w:rPr>
        <w:t>Launching Budget</w:t>
      </w:r>
    </w:p>
    <w:p w:rsidR="00AD5DFD" w:rsidRPr="00DF458B" w:rsidRDefault="00CC599F" w:rsidP="00AD5DFD">
      <w:pPr>
        <w:tabs>
          <w:tab w:val="left" w:pos="1620"/>
        </w:tabs>
        <w:spacing w:line="240" w:lineRule="auto"/>
        <w:rPr>
          <w:rFonts w:ascii="Aharoni" w:hAnsi="Aharoni" w:cs="Aharoni"/>
          <w:noProof/>
          <w:color w:val="7F7F7F"/>
          <w:sz w:val="40"/>
          <w:szCs w:val="40"/>
        </w:rPr>
      </w:pPr>
      <w:r>
        <w:rPr>
          <w:noProof/>
        </w:rPr>
        <w:drawing>
          <wp:anchor distT="0" distB="0" distL="114300" distR="114300" simplePos="0" relativeHeight="251666432" behindDoc="0" locked="0" layoutInCell="1" allowOverlap="1">
            <wp:simplePos x="0" y="0"/>
            <wp:positionH relativeFrom="column">
              <wp:posOffset>106045</wp:posOffset>
            </wp:positionH>
            <wp:positionV relativeFrom="paragraph">
              <wp:posOffset>120650</wp:posOffset>
            </wp:positionV>
            <wp:extent cx="5787390" cy="8405495"/>
            <wp:effectExtent l="1905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5787390" cy="8405495"/>
                    </a:xfrm>
                    <a:prstGeom prst="rect">
                      <a:avLst/>
                    </a:prstGeom>
                    <a:noFill/>
                    <a:ln w="9525">
                      <a:noFill/>
                      <a:miter lim="800000"/>
                      <a:headEnd/>
                      <a:tailEnd/>
                    </a:ln>
                  </pic:spPr>
                </pic:pic>
              </a:graphicData>
            </a:graphic>
          </wp:anchor>
        </w:drawing>
      </w: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rPr>
          <w:rFonts w:ascii="Calibri" w:eastAsia="Calibri" w:hAnsi="Calibri" w:cs="Calibri"/>
          <w:sz w:val="20"/>
          <w:szCs w:val="20"/>
        </w:rPr>
      </w:pPr>
    </w:p>
    <w:p w:rsidR="0098548D" w:rsidRPr="00D42D98" w:rsidRDefault="0098548D" w:rsidP="0098548D">
      <w:pPr>
        <w:tabs>
          <w:tab w:val="left" w:pos="3885"/>
        </w:tabs>
        <w:rPr>
          <w:rFonts w:ascii="Calibri" w:eastAsia="Calibri" w:hAnsi="Calibri" w:cs="Calibri"/>
          <w:sz w:val="20"/>
          <w:szCs w:val="20"/>
        </w:rPr>
      </w:pPr>
      <w:r w:rsidRPr="00D42D98">
        <w:rPr>
          <w:rFonts w:ascii="Calibri" w:eastAsia="Calibri" w:hAnsi="Calibri" w:cs="Calibri"/>
          <w:sz w:val="20"/>
          <w:szCs w:val="20"/>
        </w:rPr>
        <w:tab/>
      </w:r>
    </w:p>
    <w:p w:rsidR="009A38D6" w:rsidRPr="00D42D98" w:rsidRDefault="00ED3AF4" w:rsidP="00ED3AF4">
      <w:pPr>
        <w:tabs>
          <w:tab w:val="left" w:pos="1380"/>
        </w:tabs>
        <w:rPr>
          <w:rFonts w:ascii="Calibri" w:eastAsia="Calibri" w:hAnsi="Calibri" w:cs="Calibri"/>
          <w:sz w:val="20"/>
          <w:szCs w:val="20"/>
        </w:rPr>
      </w:pPr>
      <w:r w:rsidRPr="00D42D98">
        <w:rPr>
          <w:rFonts w:ascii="Calibri" w:eastAsia="Calibri" w:hAnsi="Calibri" w:cs="Calibri"/>
          <w:sz w:val="20"/>
          <w:szCs w:val="20"/>
        </w:rPr>
        <w:tab/>
      </w:r>
    </w:p>
    <w:p w:rsidR="00ED3AF4" w:rsidRPr="00D42D98" w:rsidRDefault="00ED3AF4" w:rsidP="00ED3AF4">
      <w:pPr>
        <w:tabs>
          <w:tab w:val="left" w:pos="1380"/>
        </w:tabs>
        <w:rPr>
          <w:rFonts w:ascii="Calibri" w:eastAsia="Calibri" w:hAnsi="Calibri" w:cs="Calibri"/>
          <w:sz w:val="20"/>
          <w:szCs w:val="20"/>
        </w:rPr>
      </w:pPr>
    </w:p>
    <w:p w:rsidR="00ED3AF4" w:rsidRPr="00D42D98" w:rsidRDefault="00ED3AF4" w:rsidP="00ED3AF4">
      <w:pPr>
        <w:tabs>
          <w:tab w:val="left" w:pos="1380"/>
        </w:tabs>
        <w:rPr>
          <w:rFonts w:ascii="Calibri" w:eastAsia="Calibri" w:hAnsi="Calibri" w:cs="Calibri"/>
          <w:sz w:val="20"/>
          <w:szCs w:val="20"/>
        </w:rPr>
      </w:pPr>
    </w:p>
    <w:p w:rsidR="00ED3AF4" w:rsidRPr="00D42D98" w:rsidRDefault="00ED3AF4" w:rsidP="00ED3AF4">
      <w:pPr>
        <w:tabs>
          <w:tab w:val="left" w:pos="1380"/>
        </w:tabs>
        <w:rPr>
          <w:rFonts w:ascii="Calibri" w:eastAsia="Calibri" w:hAnsi="Calibri" w:cs="Calibri"/>
          <w:sz w:val="20"/>
          <w:szCs w:val="20"/>
        </w:rPr>
      </w:pPr>
    </w:p>
    <w:p w:rsidR="00ED3AF4" w:rsidRPr="00D42D98" w:rsidRDefault="00ED3AF4" w:rsidP="00ED3AF4">
      <w:pPr>
        <w:tabs>
          <w:tab w:val="left" w:pos="1380"/>
        </w:tabs>
        <w:rPr>
          <w:rFonts w:ascii="Calibri" w:eastAsia="Calibri" w:hAnsi="Calibri" w:cs="Calibri"/>
          <w:sz w:val="20"/>
          <w:szCs w:val="20"/>
        </w:rPr>
      </w:pPr>
    </w:p>
    <w:p w:rsidR="00ED3AF4" w:rsidRDefault="00ED3AF4"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Default="001B7A60" w:rsidP="00ED3AF4">
      <w:pPr>
        <w:tabs>
          <w:tab w:val="left" w:pos="1380"/>
        </w:tabs>
        <w:rPr>
          <w:rFonts w:ascii="Calibri" w:eastAsia="Calibri" w:hAnsi="Calibri" w:cs="Calibri"/>
          <w:sz w:val="20"/>
          <w:szCs w:val="20"/>
        </w:rPr>
      </w:pPr>
    </w:p>
    <w:p w:rsidR="001B7A60" w:rsidRPr="00DF458B" w:rsidRDefault="00CC599F" w:rsidP="001B7A60">
      <w:pPr>
        <w:tabs>
          <w:tab w:val="left" w:pos="1620"/>
        </w:tabs>
        <w:spacing w:line="240" w:lineRule="auto"/>
        <w:ind w:left="630"/>
        <w:rPr>
          <w:rFonts w:ascii="Aharoni" w:hAnsi="Aharoni" w:cs="Aharoni"/>
          <w:noProof/>
          <w:color w:val="7F7F7F"/>
          <w:sz w:val="40"/>
          <w:szCs w:val="40"/>
        </w:rPr>
      </w:pPr>
      <w:r>
        <w:rPr>
          <w:rFonts w:ascii="Aharoni" w:hAnsi="Aharoni" w:cs="Aharoni"/>
          <w:noProof/>
          <w:color w:val="7F7F7F"/>
          <w:sz w:val="40"/>
          <w:szCs w:val="40"/>
        </w:rPr>
        <w:lastRenderedPageBreak/>
        <w:drawing>
          <wp:anchor distT="0" distB="0" distL="114300" distR="114300" simplePos="0" relativeHeight="251667456" behindDoc="0" locked="0" layoutInCell="1" allowOverlap="1">
            <wp:simplePos x="0" y="0"/>
            <wp:positionH relativeFrom="column">
              <wp:posOffset>13335</wp:posOffset>
            </wp:positionH>
            <wp:positionV relativeFrom="paragraph">
              <wp:posOffset>-42545</wp:posOffset>
            </wp:positionV>
            <wp:extent cx="351155" cy="351155"/>
            <wp:effectExtent l="19050" t="0" r="0" b="0"/>
            <wp:wrapNone/>
            <wp:docPr id="63" name="Picture 63" descr="https://fbcdn-profile-a.akamaihd.net/hprofile-ak-ash2/v/t1.0-1/c21.21.259.259/s160x160/1004475_483834685043040_1952357084_n.png?oh=1710515bd68552ab8aa3b7a3e3af4659&amp;oe=55595DA5&amp;__gda__=1432661662_0fff82c41cb771396cc45dcedc8a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cdn-profile-a.akamaihd.net/hprofile-ak-ash2/v/t1.0-1/c21.21.259.259/s160x160/1004475_483834685043040_1952357084_n.png?oh=1710515bd68552ab8aa3b7a3e3af4659&amp;oe=55595DA5&amp;__gda__=1432661662_0fff82c41cb771396cc45dcedc8ad5fd"/>
                    <pic:cNvPicPr>
                      <a:picLocks noChangeAspect="1" noChangeArrowheads="1"/>
                    </pic:cNvPicPr>
                  </pic:nvPicPr>
                  <pic:blipFill>
                    <a:blip r:embed="rId9" r:link="rId10" cstate="print"/>
                    <a:srcRect/>
                    <a:stretch>
                      <a:fillRect/>
                    </a:stretch>
                  </pic:blipFill>
                  <pic:spPr bwMode="auto">
                    <a:xfrm rot="5400000">
                      <a:off x="0" y="0"/>
                      <a:ext cx="351155" cy="351155"/>
                    </a:xfrm>
                    <a:prstGeom prst="rect">
                      <a:avLst/>
                    </a:prstGeom>
                    <a:noFill/>
                    <a:ln w="9525">
                      <a:noFill/>
                      <a:miter lim="800000"/>
                      <a:headEnd/>
                      <a:tailEnd/>
                    </a:ln>
                  </pic:spPr>
                </pic:pic>
              </a:graphicData>
            </a:graphic>
          </wp:anchor>
        </w:drawing>
      </w:r>
      <w:r w:rsidR="001B7A60">
        <w:rPr>
          <w:rFonts w:ascii="Aharoni" w:hAnsi="Aharoni" w:cs="Aharoni"/>
          <w:noProof/>
          <w:color w:val="7F7F7F"/>
          <w:sz w:val="40"/>
          <w:szCs w:val="40"/>
        </w:rPr>
        <w:t>Thank You For Consideration</w:t>
      </w:r>
    </w:p>
    <w:p w:rsidR="001B7A60" w:rsidRDefault="001B7A60" w:rsidP="00ED3AF4">
      <w:pPr>
        <w:tabs>
          <w:tab w:val="left" w:pos="1380"/>
        </w:tabs>
        <w:rPr>
          <w:rFonts w:ascii="Calibri" w:eastAsia="Calibri" w:hAnsi="Calibri" w:cs="Calibri"/>
          <w:sz w:val="20"/>
          <w:szCs w:val="20"/>
        </w:rPr>
      </w:pPr>
    </w:p>
    <w:p w:rsidR="001B7A60" w:rsidRDefault="00755BDC" w:rsidP="00195A42">
      <w:pPr>
        <w:tabs>
          <w:tab w:val="left" w:pos="1380"/>
        </w:tabs>
        <w:ind w:left="630"/>
        <w:rPr>
          <w:rFonts w:ascii="Calibri" w:eastAsia="Calibri" w:hAnsi="Calibri" w:cs="Calibri"/>
          <w:sz w:val="24"/>
          <w:szCs w:val="24"/>
        </w:rPr>
      </w:pPr>
      <w:r>
        <w:rPr>
          <w:rFonts w:ascii="Calibri" w:eastAsia="Calibri" w:hAnsi="Calibri" w:cs="Calibri"/>
          <w:sz w:val="24"/>
          <w:szCs w:val="24"/>
        </w:rPr>
        <w:t>Than</w:t>
      </w:r>
      <w:r w:rsidR="001E3C83">
        <w:rPr>
          <w:rFonts w:ascii="Calibri" w:eastAsia="Calibri" w:hAnsi="Calibri" w:cs="Calibri"/>
          <w:sz w:val="24"/>
          <w:szCs w:val="24"/>
        </w:rPr>
        <w:t xml:space="preserve">k you for allowing </w:t>
      </w:r>
      <w:r w:rsidR="00631402">
        <w:rPr>
          <w:rFonts w:ascii="Calibri" w:eastAsia="Calibri" w:hAnsi="Calibri" w:cs="Calibri"/>
          <w:sz w:val="24"/>
          <w:szCs w:val="24"/>
        </w:rPr>
        <w:t>me to paint a picture of what God has been working in our hearts to do.  Grand Ledge is full of opportunity and spiritual hunger.  There are families needing a fresh expression of the Gospel.  There are people living their lives who need the hope and life that Christ offers.  Christ is building his Church.  Courtney and I just want to be part of that.  We want to be available for this great work</w:t>
      </w:r>
      <w:r w:rsidR="003D1376">
        <w:rPr>
          <w:rFonts w:ascii="Calibri" w:eastAsia="Calibri" w:hAnsi="Calibri" w:cs="Calibri"/>
          <w:sz w:val="24"/>
          <w:szCs w:val="24"/>
        </w:rPr>
        <w:t xml:space="preserve"> in this great city</w:t>
      </w:r>
      <w:r w:rsidR="00631402">
        <w:rPr>
          <w:rFonts w:ascii="Calibri" w:eastAsia="Calibri" w:hAnsi="Calibri" w:cs="Calibri"/>
          <w:sz w:val="24"/>
          <w:szCs w:val="24"/>
        </w:rPr>
        <w:t xml:space="preserve">.    </w:t>
      </w:r>
    </w:p>
    <w:p w:rsidR="001E3C83" w:rsidRDefault="001E3C83" w:rsidP="00195A42">
      <w:pPr>
        <w:tabs>
          <w:tab w:val="left" w:pos="1380"/>
        </w:tabs>
        <w:ind w:left="630"/>
        <w:rPr>
          <w:rFonts w:ascii="Calibri" w:eastAsia="Calibri" w:hAnsi="Calibri" w:cs="Calibri"/>
          <w:sz w:val="24"/>
          <w:szCs w:val="24"/>
        </w:rPr>
      </w:pPr>
    </w:p>
    <w:p w:rsidR="001E3C83" w:rsidRDefault="001E3C83" w:rsidP="00195A42">
      <w:pPr>
        <w:tabs>
          <w:tab w:val="left" w:pos="1380"/>
        </w:tabs>
        <w:ind w:left="630"/>
        <w:rPr>
          <w:rFonts w:ascii="Calibri" w:eastAsia="Calibri" w:hAnsi="Calibri" w:cs="Calibri"/>
          <w:sz w:val="24"/>
          <w:szCs w:val="24"/>
        </w:rPr>
      </w:pPr>
      <w:r>
        <w:rPr>
          <w:rFonts w:ascii="Calibri" w:eastAsia="Calibri" w:hAnsi="Calibri" w:cs="Calibri"/>
          <w:sz w:val="24"/>
          <w:szCs w:val="24"/>
        </w:rPr>
        <w:t>Could I ask you to consider partnering and empowering this new work?</w:t>
      </w:r>
    </w:p>
    <w:p w:rsidR="001E3C83" w:rsidRDefault="001E3C83" w:rsidP="00195A42">
      <w:pPr>
        <w:tabs>
          <w:tab w:val="left" w:pos="1380"/>
        </w:tabs>
        <w:ind w:left="630"/>
        <w:rPr>
          <w:rFonts w:ascii="Calibri" w:eastAsia="Calibri" w:hAnsi="Calibri" w:cs="Calibri"/>
          <w:sz w:val="24"/>
          <w:szCs w:val="24"/>
        </w:rPr>
      </w:pPr>
    </w:p>
    <w:p w:rsidR="003D1376" w:rsidRDefault="00461E68" w:rsidP="00195A42">
      <w:pPr>
        <w:tabs>
          <w:tab w:val="left" w:pos="1380"/>
        </w:tabs>
        <w:ind w:left="630"/>
        <w:rPr>
          <w:rFonts w:ascii="Calibri" w:eastAsia="Calibri" w:hAnsi="Calibri" w:cs="Calibri"/>
          <w:sz w:val="24"/>
          <w:szCs w:val="24"/>
        </w:rPr>
      </w:pPr>
      <w:r>
        <w:rPr>
          <w:rFonts w:ascii="Calibri" w:eastAsia="Calibri" w:hAnsi="Calibri" w:cs="Calibri"/>
          <w:sz w:val="24"/>
          <w:szCs w:val="24"/>
        </w:rPr>
        <w:t>The West Michigan District has a great track record of networking church planters together for missional success.</w:t>
      </w:r>
      <w:r w:rsidR="00FB3AC3">
        <w:rPr>
          <w:rFonts w:ascii="Calibri" w:eastAsia="Calibri" w:hAnsi="Calibri" w:cs="Calibri"/>
          <w:sz w:val="24"/>
          <w:szCs w:val="24"/>
        </w:rPr>
        <w:t xml:space="preserve">  The DNA and culture that is being produced in this territory is winning lives and souls for the Kingdom.  Courtney and I would like to ask that you consider allowing us to join your team and network.  As we prepare our hearts and souls for this adventure, we would ask you to consider partnering with us in the following ways.</w:t>
      </w:r>
    </w:p>
    <w:p w:rsidR="00FB3AC3" w:rsidRDefault="00FB3AC3" w:rsidP="00FB3AC3">
      <w:pPr>
        <w:numPr>
          <w:ilvl w:val="0"/>
          <w:numId w:val="31"/>
        </w:numPr>
        <w:tabs>
          <w:tab w:val="left" w:pos="1380"/>
        </w:tabs>
        <w:ind w:left="1980"/>
        <w:rPr>
          <w:rFonts w:ascii="Calibri" w:eastAsia="Calibri" w:hAnsi="Calibri" w:cs="Calibri"/>
          <w:sz w:val="24"/>
          <w:szCs w:val="24"/>
        </w:rPr>
      </w:pPr>
      <w:r w:rsidRPr="00F54812">
        <w:rPr>
          <w:rFonts w:ascii="Calibri" w:eastAsia="Calibri" w:hAnsi="Calibri" w:cs="Calibri"/>
          <w:b/>
          <w:sz w:val="24"/>
          <w:szCs w:val="24"/>
        </w:rPr>
        <w:t>Affirmation of Call</w:t>
      </w:r>
      <w:r>
        <w:rPr>
          <w:rFonts w:ascii="Calibri" w:eastAsia="Calibri" w:hAnsi="Calibri" w:cs="Calibri"/>
          <w:sz w:val="24"/>
          <w:szCs w:val="24"/>
        </w:rPr>
        <w:t xml:space="preserve"> – Your guiding hand of approval and sending will further affirm that God is indeed calling us to this territory.  Your commissioning us to go and pioneer a new work in Grand Ledge would be significant!</w:t>
      </w:r>
    </w:p>
    <w:p w:rsidR="004745FB" w:rsidRDefault="004745FB" w:rsidP="004745FB">
      <w:pPr>
        <w:tabs>
          <w:tab w:val="left" w:pos="1380"/>
        </w:tabs>
        <w:ind w:left="1980"/>
        <w:rPr>
          <w:rFonts w:ascii="Calibri" w:eastAsia="Calibri" w:hAnsi="Calibri" w:cs="Calibri"/>
          <w:sz w:val="24"/>
          <w:szCs w:val="24"/>
        </w:rPr>
      </w:pPr>
    </w:p>
    <w:p w:rsidR="00F54812" w:rsidRDefault="00FB3AC3" w:rsidP="005C3B7F">
      <w:pPr>
        <w:numPr>
          <w:ilvl w:val="0"/>
          <w:numId w:val="31"/>
        </w:numPr>
        <w:tabs>
          <w:tab w:val="left" w:pos="1380"/>
        </w:tabs>
        <w:ind w:left="1980"/>
        <w:rPr>
          <w:rFonts w:ascii="Calibri" w:eastAsia="Calibri" w:hAnsi="Calibri" w:cs="Calibri"/>
          <w:sz w:val="24"/>
          <w:szCs w:val="24"/>
        </w:rPr>
      </w:pPr>
      <w:r w:rsidRPr="00F54812">
        <w:rPr>
          <w:rFonts w:ascii="Calibri" w:eastAsia="Calibri" w:hAnsi="Calibri" w:cs="Calibri"/>
          <w:b/>
          <w:sz w:val="24"/>
          <w:szCs w:val="24"/>
        </w:rPr>
        <w:t>Financial Empowering</w:t>
      </w:r>
      <w:r>
        <w:rPr>
          <w:rFonts w:ascii="Calibri" w:eastAsia="Calibri" w:hAnsi="Calibri" w:cs="Calibri"/>
          <w:sz w:val="24"/>
          <w:szCs w:val="24"/>
        </w:rPr>
        <w:t xml:space="preserve"> – </w:t>
      </w:r>
      <w:r w:rsidR="004745FB">
        <w:rPr>
          <w:rFonts w:ascii="Calibri" w:eastAsia="Calibri" w:hAnsi="Calibri" w:cs="Calibri"/>
          <w:sz w:val="24"/>
          <w:szCs w:val="24"/>
        </w:rPr>
        <w:t>A financial partnership with the West Michigan District would mean receiving valuable r</w:t>
      </w:r>
      <w:r w:rsidR="00C3458B">
        <w:rPr>
          <w:rFonts w:ascii="Calibri" w:eastAsia="Calibri" w:hAnsi="Calibri" w:cs="Calibri"/>
          <w:sz w:val="24"/>
          <w:szCs w:val="24"/>
        </w:rPr>
        <w:t>esources for a healthy launch.  We are looking to begin our major financial partnerships beginning in January 2016 in preparation for a September launch.</w:t>
      </w:r>
    </w:p>
    <w:p w:rsidR="005C3B7F" w:rsidRPr="005C3B7F" w:rsidRDefault="005C3B7F" w:rsidP="005C3B7F">
      <w:pPr>
        <w:tabs>
          <w:tab w:val="left" w:pos="1380"/>
        </w:tabs>
        <w:rPr>
          <w:rFonts w:ascii="Calibri" w:eastAsia="Calibri" w:hAnsi="Calibri" w:cs="Calibri"/>
          <w:sz w:val="24"/>
          <w:szCs w:val="24"/>
        </w:rPr>
      </w:pPr>
    </w:p>
    <w:p w:rsidR="00F54812" w:rsidRDefault="00F54812" w:rsidP="00FB3AC3">
      <w:pPr>
        <w:numPr>
          <w:ilvl w:val="0"/>
          <w:numId w:val="31"/>
        </w:numPr>
        <w:tabs>
          <w:tab w:val="left" w:pos="1380"/>
        </w:tabs>
        <w:ind w:left="1980"/>
        <w:rPr>
          <w:rFonts w:ascii="Calibri" w:eastAsia="Calibri" w:hAnsi="Calibri" w:cs="Calibri"/>
          <w:sz w:val="24"/>
          <w:szCs w:val="24"/>
        </w:rPr>
      </w:pPr>
      <w:r w:rsidRPr="00F54812">
        <w:rPr>
          <w:rFonts w:ascii="Calibri" w:eastAsia="Calibri" w:hAnsi="Calibri" w:cs="Calibri"/>
          <w:b/>
          <w:sz w:val="24"/>
          <w:szCs w:val="24"/>
        </w:rPr>
        <w:t>Prayer and Networking</w:t>
      </w:r>
      <w:r>
        <w:rPr>
          <w:rFonts w:ascii="Calibri" w:eastAsia="Calibri" w:hAnsi="Calibri" w:cs="Calibri"/>
          <w:sz w:val="24"/>
          <w:szCs w:val="24"/>
        </w:rPr>
        <w:t xml:space="preserve"> – I am continuing to prepare my heart, soul, and mind for this new endeavor.  Your prayer and networking are invaluable in this season of preparation.</w:t>
      </w:r>
    </w:p>
    <w:p w:rsidR="00631402" w:rsidRPr="00F54812" w:rsidRDefault="00631402" w:rsidP="00F54812">
      <w:pPr>
        <w:tabs>
          <w:tab w:val="left" w:pos="1380"/>
        </w:tabs>
        <w:rPr>
          <w:rFonts w:ascii="Calibri" w:eastAsia="Calibri" w:hAnsi="Calibri" w:cs="Calibri"/>
          <w:sz w:val="24"/>
          <w:szCs w:val="24"/>
        </w:rPr>
      </w:pPr>
    </w:p>
    <w:p w:rsidR="001E3C83" w:rsidRDefault="009E0552" w:rsidP="00195A42">
      <w:pPr>
        <w:tabs>
          <w:tab w:val="left" w:pos="1380"/>
        </w:tabs>
        <w:ind w:left="630"/>
        <w:rPr>
          <w:rFonts w:ascii="Calibri" w:eastAsia="Calibri" w:hAnsi="Calibri" w:cs="Calibri"/>
          <w:sz w:val="24"/>
          <w:szCs w:val="24"/>
        </w:rPr>
      </w:pPr>
      <w:r>
        <w:rPr>
          <w:rFonts w:ascii="Calibri" w:eastAsia="Calibri" w:hAnsi="Calibri" w:cs="Calibri"/>
          <w:sz w:val="24"/>
          <w:szCs w:val="24"/>
        </w:rPr>
        <w:t>Thanks again for your time and consideration.  I look forward to connecting soon!</w:t>
      </w:r>
    </w:p>
    <w:p w:rsidR="009E0552" w:rsidRDefault="009E0552" w:rsidP="00195A42">
      <w:pPr>
        <w:tabs>
          <w:tab w:val="left" w:pos="1380"/>
        </w:tabs>
        <w:ind w:left="630"/>
        <w:rPr>
          <w:rFonts w:ascii="Calibri" w:eastAsia="Calibri" w:hAnsi="Calibri" w:cs="Calibri"/>
          <w:sz w:val="24"/>
          <w:szCs w:val="24"/>
        </w:rPr>
      </w:pPr>
    </w:p>
    <w:p w:rsidR="009E0552" w:rsidRPr="00195A42" w:rsidRDefault="009E0552" w:rsidP="00195A42">
      <w:pPr>
        <w:tabs>
          <w:tab w:val="left" w:pos="1380"/>
        </w:tabs>
        <w:ind w:left="63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Sincerely, </w:t>
      </w:r>
    </w:p>
    <w:p w:rsidR="009254A0" w:rsidRDefault="00CC599F" w:rsidP="00ED3AF4">
      <w:pPr>
        <w:tabs>
          <w:tab w:val="left" w:pos="1380"/>
        </w:tabs>
        <w:rPr>
          <w:rFonts w:ascii="Calibri" w:eastAsia="Calibri" w:hAnsi="Calibri" w:cs="Calibri"/>
          <w:sz w:val="20"/>
          <w:szCs w:val="20"/>
        </w:rPr>
      </w:pPr>
      <w:r>
        <w:rPr>
          <w:noProof/>
        </w:rPr>
        <w:drawing>
          <wp:anchor distT="0" distB="0" distL="114300" distR="114300" simplePos="0" relativeHeight="251668480" behindDoc="1" locked="0" layoutInCell="1" allowOverlap="1">
            <wp:simplePos x="0" y="0"/>
            <wp:positionH relativeFrom="column">
              <wp:posOffset>3170555</wp:posOffset>
            </wp:positionH>
            <wp:positionV relativeFrom="paragraph">
              <wp:posOffset>95885</wp:posOffset>
            </wp:positionV>
            <wp:extent cx="2230120" cy="647700"/>
            <wp:effectExtent l="19050" t="0" r="0" b="0"/>
            <wp:wrapTight wrapText="bothSides">
              <wp:wrapPolygon edited="0">
                <wp:start x="-185" y="0"/>
                <wp:lineTo x="-185" y="20965"/>
                <wp:lineTo x="21588" y="20965"/>
                <wp:lineTo x="21588" y="0"/>
                <wp:lineTo x="-18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2230120" cy="647700"/>
                    </a:xfrm>
                    <a:prstGeom prst="rect">
                      <a:avLst/>
                    </a:prstGeom>
                    <a:noFill/>
                    <a:ln w="9525">
                      <a:noFill/>
                      <a:miter lim="800000"/>
                      <a:headEnd/>
                      <a:tailEnd/>
                    </a:ln>
                  </pic:spPr>
                </pic:pic>
              </a:graphicData>
            </a:graphic>
          </wp:anchor>
        </w:drawing>
      </w:r>
    </w:p>
    <w:p w:rsidR="009254A0" w:rsidRPr="009254A0" w:rsidRDefault="009254A0" w:rsidP="009254A0">
      <w:pPr>
        <w:rPr>
          <w:rFonts w:ascii="Calibri" w:eastAsia="Calibri" w:hAnsi="Calibri" w:cs="Calibri"/>
          <w:sz w:val="20"/>
          <w:szCs w:val="20"/>
        </w:rPr>
      </w:pPr>
    </w:p>
    <w:p w:rsidR="009254A0" w:rsidRPr="009254A0" w:rsidRDefault="009254A0" w:rsidP="009254A0">
      <w:pPr>
        <w:rPr>
          <w:rFonts w:ascii="Calibri" w:eastAsia="Calibri" w:hAnsi="Calibri" w:cs="Calibri"/>
          <w:sz w:val="20"/>
          <w:szCs w:val="20"/>
        </w:rPr>
      </w:pPr>
    </w:p>
    <w:p w:rsidR="009254A0" w:rsidRPr="009254A0" w:rsidRDefault="009254A0" w:rsidP="009254A0">
      <w:pPr>
        <w:rPr>
          <w:rFonts w:ascii="Calibri" w:eastAsia="Calibri" w:hAnsi="Calibri" w:cs="Calibri"/>
          <w:sz w:val="20"/>
          <w:szCs w:val="20"/>
        </w:rPr>
      </w:pPr>
    </w:p>
    <w:p w:rsidR="009254A0" w:rsidRDefault="009E0552" w:rsidP="009254A0">
      <w:pPr>
        <w:rPr>
          <w:rFonts w:ascii="Calibri" w:eastAsia="Calibri" w:hAnsi="Calibri" w:cs="Calibri"/>
          <w:sz w:val="24"/>
          <w:szCs w:val="24"/>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4"/>
          <w:szCs w:val="24"/>
        </w:rPr>
        <w:t>Stephen Hubbard</w:t>
      </w:r>
    </w:p>
    <w:p w:rsidR="009E0552" w:rsidRDefault="009E0552" w:rsidP="009254A0">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livexfaith@gmail.com</w:t>
      </w:r>
    </w:p>
    <w:p w:rsidR="009254A0" w:rsidRPr="009254A0" w:rsidRDefault="009E0552" w:rsidP="009254A0">
      <w:pPr>
        <w:rPr>
          <w:rFonts w:ascii="Calibri" w:eastAsia="Calibri" w:hAnsi="Calibri" w:cs="Calibri"/>
          <w:sz w:val="20"/>
          <w:szCs w:val="20"/>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260-573-6447</w:t>
      </w:r>
    </w:p>
    <w:p w:rsidR="009254A0" w:rsidRPr="009254A0" w:rsidRDefault="009254A0" w:rsidP="009254A0">
      <w:pPr>
        <w:rPr>
          <w:rFonts w:ascii="Calibri" w:eastAsia="Calibri" w:hAnsi="Calibri" w:cs="Calibri"/>
          <w:sz w:val="20"/>
          <w:szCs w:val="20"/>
        </w:rPr>
      </w:pPr>
    </w:p>
    <w:p w:rsidR="00ED3AF4" w:rsidRPr="009254A0" w:rsidRDefault="00ED3AF4" w:rsidP="009254A0">
      <w:pPr>
        <w:tabs>
          <w:tab w:val="left" w:pos="2940"/>
        </w:tabs>
        <w:rPr>
          <w:rFonts w:ascii="Calibri" w:eastAsia="Calibri" w:hAnsi="Calibri" w:cs="Calibri"/>
          <w:sz w:val="20"/>
          <w:szCs w:val="20"/>
        </w:rPr>
      </w:pPr>
    </w:p>
    <w:sectPr w:rsidR="00ED3AF4" w:rsidRPr="009254A0" w:rsidSect="009A2A5D">
      <w:type w:val="continuous"/>
      <w:pgSz w:w="12240" w:h="15840"/>
      <w:pgMar w:top="72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D72" w:rsidRDefault="00DE2D72" w:rsidP="00F9430E">
      <w:pPr>
        <w:spacing w:line="240" w:lineRule="auto"/>
      </w:pPr>
      <w:r>
        <w:separator/>
      </w:r>
    </w:p>
  </w:endnote>
  <w:endnote w:type="continuationSeparator" w:id="1">
    <w:p w:rsidR="00DE2D72" w:rsidRDefault="00DE2D72" w:rsidP="00F943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ode Bold">
    <w:panose1 w:val="00000000000000000000"/>
    <w:charset w:val="4D"/>
    <w:family w:val="modern"/>
    <w:notTrueType/>
    <w:pitch w:val="variable"/>
    <w:sig w:usb0="800000AF" w:usb1="5000204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D72" w:rsidRDefault="00DE2D72" w:rsidP="00F9430E">
      <w:pPr>
        <w:spacing w:line="240" w:lineRule="auto"/>
      </w:pPr>
      <w:r>
        <w:separator/>
      </w:r>
    </w:p>
  </w:footnote>
  <w:footnote w:type="continuationSeparator" w:id="1">
    <w:p w:rsidR="00DE2D72" w:rsidRDefault="00DE2D72" w:rsidP="00F9430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30E" w:rsidRDefault="00842BBE">
    <w:pPr>
      <w:pStyle w:val="Header"/>
      <w:jc w:val="right"/>
    </w:pPr>
    <w:fldSimple w:instr=" PAGE   \* MERGEFORMAT ">
      <w:r w:rsidR="002671DB">
        <w:rPr>
          <w:noProof/>
        </w:rPr>
        <w:t>14</w:t>
      </w:r>
    </w:fldSimple>
  </w:p>
  <w:p w:rsidR="00F9430E" w:rsidRDefault="00F9430E" w:rsidP="00F9430E">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BD1"/>
    <w:multiLevelType w:val="hybridMultilevel"/>
    <w:tmpl w:val="1542C610"/>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
    <w:nsid w:val="05C17A75"/>
    <w:multiLevelType w:val="hybridMultilevel"/>
    <w:tmpl w:val="3510F4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F3226E"/>
    <w:multiLevelType w:val="hybridMultilevel"/>
    <w:tmpl w:val="3800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E581A"/>
    <w:multiLevelType w:val="hybridMultilevel"/>
    <w:tmpl w:val="28DAB8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E3D6A30"/>
    <w:multiLevelType w:val="hybridMultilevel"/>
    <w:tmpl w:val="188651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20255C"/>
    <w:multiLevelType w:val="hybridMultilevel"/>
    <w:tmpl w:val="CD88834C"/>
    <w:lvl w:ilvl="0" w:tplc="AFA85272">
      <w:start w:val="1"/>
      <w:numFmt w:val="bullet"/>
      <w:lvlText w:val=""/>
      <w:lvlJc w:val="left"/>
      <w:pPr>
        <w:ind w:left="3330" w:hanging="360"/>
      </w:pPr>
      <w:rPr>
        <w:rFonts w:ascii="Symbol" w:hAnsi="Symbol" w:hint="default"/>
        <w:color w:val="595959"/>
      </w:rPr>
    </w:lvl>
    <w:lvl w:ilvl="1" w:tplc="AFA85272">
      <w:start w:val="1"/>
      <w:numFmt w:val="bullet"/>
      <w:lvlText w:val=""/>
      <w:lvlJc w:val="left"/>
      <w:pPr>
        <w:ind w:left="2430" w:hanging="360"/>
      </w:pPr>
      <w:rPr>
        <w:rFonts w:ascii="Symbol" w:hAnsi="Symbol" w:hint="default"/>
        <w:color w:val="595959"/>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1C4537AF"/>
    <w:multiLevelType w:val="hybridMultilevel"/>
    <w:tmpl w:val="E716E868"/>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nsid w:val="21EC123A"/>
    <w:multiLevelType w:val="hybridMultilevel"/>
    <w:tmpl w:val="9BB4AD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9A7706"/>
    <w:multiLevelType w:val="hybridMultilevel"/>
    <w:tmpl w:val="F9085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B10451"/>
    <w:multiLevelType w:val="hybridMultilevel"/>
    <w:tmpl w:val="3DAA1822"/>
    <w:lvl w:ilvl="0" w:tplc="9A5EB06A">
      <w:start w:val="1"/>
      <w:numFmt w:val="decimal"/>
      <w:lvlText w:val="%1."/>
      <w:lvlJc w:val="left"/>
      <w:pPr>
        <w:ind w:left="990" w:hanging="360"/>
      </w:pPr>
      <w:rPr>
        <w:rFonts w:hint="default"/>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C2B1882"/>
    <w:multiLevelType w:val="hybridMultilevel"/>
    <w:tmpl w:val="D0421E48"/>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nsid w:val="2CB859AD"/>
    <w:multiLevelType w:val="hybridMultilevel"/>
    <w:tmpl w:val="DDA0E22E"/>
    <w:lvl w:ilvl="0" w:tplc="AFA85272">
      <w:start w:val="1"/>
      <w:numFmt w:val="bullet"/>
      <w:lvlText w:val=""/>
      <w:lvlJc w:val="left"/>
      <w:pPr>
        <w:ind w:left="2340" w:hanging="360"/>
      </w:pPr>
      <w:rPr>
        <w:rFonts w:ascii="Symbol" w:hAnsi="Symbol" w:hint="default"/>
        <w:color w:val="595959"/>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nsid w:val="34AF6E86"/>
    <w:multiLevelType w:val="hybridMultilevel"/>
    <w:tmpl w:val="C0D0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E0C0D"/>
    <w:multiLevelType w:val="hybridMultilevel"/>
    <w:tmpl w:val="157A3C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AD37BD0"/>
    <w:multiLevelType w:val="hybridMultilevel"/>
    <w:tmpl w:val="5E8EDF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D621F94"/>
    <w:multiLevelType w:val="hybridMultilevel"/>
    <w:tmpl w:val="75665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A41327"/>
    <w:multiLevelType w:val="hybridMultilevel"/>
    <w:tmpl w:val="C2B094A2"/>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4AEA26E6"/>
    <w:multiLevelType w:val="hybridMultilevel"/>
    <w:tmpl w:val="C9321AE0"/>
    <w:lvl w:ilvl="0" w:tplc="C102256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4AF608CF"/>
    <w:multiLevelType w:val="hybridMultilevel"/>
    <w:tmpl w:val="284C5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B1809AA"/>
    <w:multiLevelType w:val="hybridMultilevel"/>
    <w:tmpl w:val="E68ADE4C"/>
    <w:lvl w:ilvl="0" w:tplc="AFA85272">
      <w:start w:val="1"/>
      <w:numFmt w:val="bullet"/>
      <w:lvlText w:val=""/>
      <w:lvlJc w:val="left"/>
      <w:pPr>
        <w:ind w:left="2340" w:hanging="360"/>
      </w:pPr>
      <w:rPr>
        <w:rFonts w:ascii="Symbol" w:hAnsi="Symbol" w:hint="default"/>
        <w:color w:val="5959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F063D"/>
    <w:multiLevelType w:val="hybridMultilevel"/>
    <w:tmpl w:val="8BB88BE2"/>
    <w:lvl w:ilvl="0" w:tplc="9796DF0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4EAA22A5"/>
    <w:multiLevelType w:val="hybridMultilevel"/>
    <w:tmpl w:val="5E8ED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FC5708F"/>
    <w:multiLevelType w:val="hybridMultilevel"/>
    <w:tmpl w:val="4A7A9C9E"/>
    <w:lvl w:ilvl="0" w:tplc="0F68873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4FCE5750"/>
    <w:multiLevelType w:val="hybridMultilevel"/>
    <w:tmpl w:val="D2F0D7B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521245F9"/>
    <w:multiLevelType w:val="hybridMultilevel"/>
    <w:tmpl w:val="30B4FA82"/>
    <w:lvl w:ilvl="0" w:tplc="AFA85272">
      <w:start w:val="1"/>
      <w:numFmt w:val="bullet"/>
      <w:lvlText w:val=""/>
      <w:lvlJc w:val="left"/>
      <w:pPr>
        <w:ind w:left="3330" w:hanging="360"/>
      </w:pPr>
      <w:rPr>
        <w:rFonts w:ascii="Symbol" w:hAnsi="Symbol" w:hint="default"/>
        <w:color w:val="595959"/>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nsid w:val="58725939"/>
    <w:multiLevelType w:val="hybridMultilevel"/>
    <w:tmpl w:val="B5F28482"/>
    <w:lvl w:ilvl="0" w:tplc="CEDEB97E">
      <w:start w:val="1"/>
      <w:numFmt w:val="decimal"/>
      <w:lvlText w:val="%1."/>
      <w:lvlJc w:val="left"/>
      <w:pPr>
        <w:ind w:left="990" w:hanging="360"/>
      </w:pPr>
      <w:rPr>
        <w:rFonts w:hint="default"/>
        <w:color w:val="auto"/>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5BC67276"/>
    <w:multiLevelType w:val="hybridMultilevel"/>
    <w:tmpl w:val="C6F2B412"/>
    <w:lvl w:ilvl="0" w:tplc="AFA85272">
      <w:start w:val="1"/>
      <w:numFmt w:val="bullet"/>
      <w:lvlText w:val=""/>
      <w:lvlJc w:val="left"/>
      <w:pPr>
        <w:ind w:left="1710" w:hanging="360"/>
      </w:pPr>
      <w:rPr>
        <w:rFonts w:ascii="Symbol" w:hAnsi="Symbol" w:hint="default"/>
        <w:color w:val="595959"/>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nsid w:val="670151CA"/>
    <w:multiLevelType w:val="hybridMultilevel"/>
    <w:tmpl w:val="F89AE3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80C4ECD"/>
    <w:multiLevelType w:val="hybridMultilevel"/>
    <w:tmpl w:val="A3E4E07C"/>
    <w:lvl w:ilvl="0" w:tplc="AFA85272">
      <w:start w:val="1"/>
      <w:numFmt w:val="bullet"/>
      <w:lvlText w:val=""/>
      <w:lvlJc w:val="left"/>
      <w:pPr>
        <w:ind w:left="2400" w:hanging="360"/>
      </w:pPr>
      <w:rPr>
        <w:rFonts w:ascii="Symbol" w:hAnsi="Symbol" w:hint="default"/>
        <w:color w:val="595959"/>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F4F0479"/>
    <w:multiLevelType w:val="hybridMultilevel"/>
    <w:tmpl w:val="D3944C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B15DE2"/>
    <w:multiLevelType w:val="hybridMultilevel"/>
    <w:tmpl w:val="BE02EC7E"/>
    <w:lvl w:ilvl="0" w:tplc="AFA85272">
      <w:start w:val="1"/>
      <w:numFmt w:val="bullet"/>
      <w:lvlText w:val=""/>
      <w:lvlJc w:val="left"/>
      <w:pPr>
        <w:ind w:left="2340" w:hanging="360"/>
      </w:pPr>
      <w:rPr>
        <w:rFonts w:ascii="Symbol" w:hAnsi="Symbol" w:hint="default"/>
        <w:color w:val="5959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0"/>
  </w:num>
  <w:num w:numId="4">
    <w:abstractNumId w:val="19"/>
  </w:num>
  <w:num w:numId="5">
    <w:abstractNumId w:val="28"/>
  </w:num>
  <w:num w:numId="6">
    <w:abstractNumId w:val="7"/>
  </w:num>
  <w:num w:numId="7">
    <w:abstractNumId w:val="24"/>
  </w:num>
  <w:num w:numId="8">
    <w:abstractNumId w:val="5"/>
  </w:num>
  <w:num w:numId="9">
    <w:abstractNumId w:val="16"/>
  </w:num>
  <w:num w:numId="10">
    <w:abstractNumId w:val="26"/>
  </w:num>
  <w:num w:numId="11">
    <w:abstractNumId w:val="4"/>
  </w:num>
  <w:num w:numId="12">
    <w:abstractNumId w:val="2"/>
  </w:num>
  <w:num w:numId="13">
    <w:abstractNumId w:val="10"/>
  </w:num>
  <w:num w:numId="14">
    <w:abstractNumId w:val="22"/>
  </w:num>
  <w:num w:numId="15">
    <w:abstractNumId w:val="17"/>
  </w:num>
  <w:num w:numId="16">
    <w:abstractNumId w:val="25"/>
  </w:num>
  <w:num w:numId="17">
    <w:abstractNumId w:val="9"/>
  </w:num>
  <w:num w:numId="18">
    <w:abstractNumId w:val="15"/>
  </w:num>
  <w:num w:numId="19">
    <w:abstractNumId w:val="23"/>
  </w:num>
  <w:num w:numId="20">
    <w:abstractNumId w:val="27"/>
  </w:num>
  <w:num w:numId="21">
    <w:abstractNumId w:val="12"/>
  </w:num>
  <w:num w:numId="22">
    <w:abstractNumId w:val="13"/>
  </w:num>
  <w:num w:numId="23">
    <w:abstractNumId w:val="29"/>
  </w:num>
  <w:num w:numId="24">
    <w:abstractNumId w:val="18"/>
  </w:num>
  <w:num w:numId="25">
    <w:abstractNumId w:val="14"/>
  </w:num>
  <w:num w:numId="26">
    <w:abstractNumId w:val="21"/>
  </w:num>
  <w:num w:numId="27">
    <w:abstractNumId w:val="8"/>
  </w:num>
  <w:num w:numId="28">
    <w:abstractNumId w:val="6"/>
  </w:num>
  <w:num w:numId="29">
    <w:abstractNumId w:val="1"/>
  </w:num>
  <w:num w:numId="30">
    <w:abstractNumId w:val="3"/>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noPunctuationKerning/>
  <w:characterSpacingControl w:val="doNotCompress"/>
  <w:footnotePr>
    <w:footnote w:id="0"/>
    <w:footnote w:id="1"/>
  </w:footnotePr>
  <w:endnotePr>
    <w:endnote w:id="0"/>
    <w:endnote w:id="1"/>
  </w:endnotePr>
  <w:compat/>
  <w:rsids>
    <w:rsidRoot w:val="00A77B3E"/>
    <w:rsid w:val="00003869"/>
    <w:rsid w:val="00004397"/>
    <w:rsid w:val="00007F5D"/>
    <w:rsid w:val="00013539"/>
    <w:rsid w:val="00014B37"/>
    <w:rsid w:val="00015B0E"/>
    <w:rsid w:val="00020988"/>
    <w:rsid w:val="00027F1D"/>
    <w:rsid w:val="000320CA"/>
    <w:rsid w:val="00043E67"/>
    <w:rsid w:val="000451C4"/>
    <w:rsid w:val="00045EA8"/>
    <w:rsid w:val="00051A06"/>
    <w:rsid w:val="00053BF6"/>
    <w:rsid w:val="000640CC"/>
    <w:rsid w:val="000644E3"/>
    <w:rsid w:val="00077DBF"/>
    <w:rsid w:val="0008742B"/>
    <w:rsid w:val="00091BCF"/>
    <w:rsid w:val="00097E7E"/>
    <w:rsid w:val="000A1717"/>
    <w:rsid w:val="000A6DB2"/>
    <w:rsid w:val="000A73A4"/>
    <w:rsid w:val="000B2D6E"/>
    <w:rsid w:val="000B3150"/>
    <w:rsid w:val="000B5509"/>
    <w:rsid w:val="000C528A"/>
    <w:rsid w:val="000D16B5"/>
    <w:rsid w:val="000D3F53"/>
    <w:rsid w:val="000D661E"/>
    <w:rsid w:val="000E23FF"/>
    <w:rsid w:val="000E2EB2"/>
    <w:rsid w:val="000F615D"/>
    <w:rsid w:val="0012765B"/>
    <w:rsid w:val="00127778"/>
    <w:rsid w:val="00130820"/>
    <w:rsid w:val="00137004"/>
    <w:rsid w:val="00141E68"/>
    <w:rsid w:val="00152D94"/>
    <w:rsid w:val="00162761"/>
    <w:rsid w:val="001672FB"/>
    <w:rsid w:val="001829B6"/>
    <w:rsid w:val="00192BEB"/>
    <w:rsid w:val="00192C21"/>
    <w:rsid w:val="00195A42"/>
    <w:rsid w:val="00196ECD"/>
    <w:rsid w:val="001A1DC2"/>
    <w:rsid w:val="001A5813"/>
    <w:rsid w:val="001A7CF5"/>
    <w:rsid w:val="001B7951"/>
    <w:rsid w:val="001B7A60"/>
    <w:rsid w:val="001C30B1"/>
    <w:rsid w:val="001C79B1"/>
    <w:rsid w:val="001D3BD7"/>
    <w:rsid w:val="001D4CC6"/>
    <w:rsid w:val="001D4DA8"/>
    <w:rsid w:val="001E3B31"/>
    <w:rsid w:val="001E3C83"/>
    <w:rsid w:val="001F501F"/>
    <w:rsid w:val="002046F0"/>
    <w:rsid w:val="0022554F"/>
    <w:rsid w:val="00237487"/>
    <w:rsid w:val="002504DC"/>
    <w:rsid w:val="0026560C"/>
    <w:rsid w:val="002671DB"/>
    <w:rsid w:val="00270B95"/>
    <w:rsid w:val="00281643"/>
    <w:rsid w:val="0029020A"/>
    <w:rsid w:val="00290D4B"/>
    <w:rsid w:val="002916CB"/>
    <w:rsid w:val="002A0BDF"/>
    <w:rsid w:val="002A2B2B"/>
    <w:rsid w:val="002A46AA"/>
    <w:rsid w:val="002A46FE"/>
    <w:rsid w:val="002A62A1"/>
    <w:rsid w:val="002B6D10"/>
    <w:rsid w:val="002C03DC"/>
    <w:rsid w:val="002C0B96"/>
    <w:rsid w:val="002C39F5"/>
    <w:rsid w:val="002C6DB6"/>
    <w:rsid w:val="002E21F6"/>
    <w:rsid w:val="002E5997"/>
    <w:rsid w:val="002F7214"/>
    <w:rsid w:val="003001DD"/>
    <w:rsid w:val="00306436"/>
    <w:rsid w:val="003068CE"/>
    <w:rsid w:val="0030731C"/>
    <w:rsid w:val="0030733D"/>
    <w:rsid w:val="00307ED3"/>
    <w:rsid w:val="00310655"/>
    <w:rsid w:val="00313A3E"/>
    <w:rsid w:val="003513BD"/>
    <w:rsid w:val="00355F12"/>
    <w:rsid w:val="00362D3F"/>
    <w:rsid w:val="00363008"/>
    <w:rsid w:val="00367B35"/>
    <w:rsid w:val="00371DB4"/>
    <w:rsid w:val="00372AA4"/>
    <w:rsid w:val="003908C4"/>
    <w:rsid w:val="003939A0"/>
    <w:rsid w:val="003963D2"/>
    <w:rsid w:val="00396DBC"/>
    <w:rsid w:val="00396EE8"/>
    <w:rsid w:val="003979D9"/>
    <w:rsid w:val="003A073D"/>
    <w:rsid w:val="003A3345"/>
    <w:rsid w:val="003A4CA3"/>
    <w:rsid w:val="003B43A6"/>
    <w:rsid w:val="003C29D3"/>
    <w:rsid w:val="003C53DF"/>
    <w:rsid w:val="003D07D9"/>
    <w:rsid w:val="003D1376"/>
    <w:rsid w:val="003D44A2"/>
    <w:rsid w:val="003D7E88"/>
    <w:rsid w:val="003E5ED1"/>
    <w:rsid w:val="003F368D"/>
    <w:rsid w:val="003F5E1D"/>
    <w:rsid w:val="003F61FA"/>
    <w:rsid w:val="00400D78"/>
    <w:rsid w:val="004016A3"/>
    <w:rsid w:val="00403C55"/>
    <w:rsid w:val="00405381"/>
    <w:rsid w:val="0041466E"/>
    <w:rsid w:val="00414CDD"/>
    <w:rsid w:val="00417572"/>
    <w:rsid w:val="00420207"/>
    <w:rsid w:val="00422A4C"/>
    <w:rsid w:val="00425518"/>
    <w:rsid w:val="00426EC3"/>
    <w:rsid w:val="00430B11"/>
    <w:rsid w:val="00431B44"/>
    <w:rsid w:val="004353F6"/>
    <w:rsid w:val="00443DEB"/>
    <w:rsid w:val="00444579"/>
    <w:rsid w:val="00453D2F"/>
    <w:rsid w:val="00461C3F"/>
    <w:rsid w:val="00461E68"/>
    <w:rsid w:val="004658AB"/>
    <w:rsid w:val="004745FB"/>
    <w:rsid w:val="0048153F"/>
    <w:rsid w:val="00484187"/>
    <w:rsid w:val="0049017C"/>
    <w:rsid w:val="00491193"/>
    <w:rsid w:val="004964A4"/>
    <w:rsid w:val="0049767C"/>
    <w:rsid w:val="004A1E59"/>
    <w:rsid w:val="004A6A6B"/>
    <w:rsid w:val="004B5818"/>
    <w:rsid w:val="004C4D92"/>
    <w:rsid w:val="004C4F39"/>
    <w:rsid w:val="004E5ACC"/>
    <w:rsid w:val="004E6189"/>
    <w:rsid w:val="004F0B2B"/>
    <w:rsid w:val="004F3DD0"/>
    <w:rsid w:val="004F746D"/>
    <w:rsid w:val="004F74A1"/>
    <w:rsid w:val="00504470"/>
    <w:rsid w:val="00517C65"/>
    <w:rsid w:val="00520A46"/>
    <w:rsid w:val="00527DD8"/>
    <w:rsid w:val="005410E5"/>
    <w:rsid w:val="00560E18"/>
    <w:rsid w:val="00567030"/>
    <w:rsid w:val="005677E8"/>
    <w:rsid w:val="00571CAC"/>
    <w:rsid w:val="0058495A"/>
    <w:rsid w:val="00595A8C"/>
    <w:rsid w:val="00596415"/>
    <w:rsid w:val="00596909"/>
    <w:rsid w:val="005B0673"/>
    <w:rsid w:val="005B44DA"/>
    <w:rsid w:val="005B65BC"/>
    <w:rsid w:val="005C0283"/>
    <w:rsid w:val="005C1593"/>
    <w:rsid w:val="005C2FD0"/>
    <w:rsid w:val="005C3B7F"/>
    <w:rsid w:val="005C73AF"/>
    <w:rsid w:val="005D5CA6"/>
    <w:rsid w:val="005E2B33"/>
    <w:rsid w:val="005F0B12"/>
    <w:rsid w:val="005F492F"/>
    <w:rsid w:val="005F5251"/>
    <w:rsid w:val="00601868"/>
    <w:rsid w:val="00606419"/>
    <w:rsid w:val="00607125"/>
    <w:rsid w:val="00610FD7"/>
    <w:rsid w:val="006136AA"/>
    <w:rsid w:val="00621FC5"/>
    <w:rsid w:val="00622C19"/>
    <w:rsid w:val="006313DB"/>
    <w:rsid w:val="00631402"/>
    <w:rsid w:val="00637BA5"/>
    <w:rsid w:val="00646B8D"/>
    <w:rsid w:val="0066673B"/>
    <w:rsid w:val="00673C97"/>
    <w:rsid w:val="00675CC2"/>
    <w:rsid w:val="00685305"/>
    <w:rsid w:val="00694CD3"/>
    <w:rsid w:val="00695C26"/>
    <w:rsid w:val="006966F5"/>
    <w:rsid w:val="0069768A"/>
    <w:rsid w:val="006A1CC7"/>
    <w:rsid w:val="006A4D24"/>
    <w:rsid w:val="006A5B31"/>
    <w:rsid w:val="006C29F6"/>
    <w:rsid w:val="006C4E7E"/>
    <w:rsid w:val="006C7481"/>
    <w:rsid w:val="006D0590"/>
    <w:rsid w:val="006D05C4"/>
    <w:rsid w:val="006D306D"/>
    <w:rsid w:val="006D4490"/>
    <w:rsid w:val="006D6B7D"/>
    <w:rsid w:val="006D6D91"/>
    <w:rsid w:val="006F0B4B"/>
    <w:rsid w:val="006F5741"/>
    <w:rsid w:val="00706450"/>
    <w:rsid w:val="00713D4F"/>
    <w:rsid w:val="0071563A"/>
    <w:rsid w:val="00731E61"/>
    <w:rsid w:val="0074702A"/>
    <w:rsid w:val="00755BDC"/>
    <w:rsid w:val="00755E55"/>
    <w:rsid w:val="007623AD"/>
    <w:rsid w:val="00797162"/>
    <w:rsid w:val="007A033E"/>
    <w:rsid w:val="007A573B"/>
    <w:rsid w:val="007B52BA"/>
    <w:rsid w:val="007C189F"/>
    <w:rsid w:val="007C311D"/>
    <w:rsid w:val="007D263F"/>
    <w:rsid w:val="007D7078"/>
    <w:rsid w:val="007E354A"/>
    <w:rsid w:val="007E786B"/>
    <w:rsid w:val="008037E4"/>
    <w:rsid w:val="00822CE1"/>
    <w:rsid w:val="00823994"/>
    <w:rsid w:val="00826B51"/>
    <w:rsid w:val="00842BBE"/>
    <w:rsid w:val="008456CF"/>
    <w:rsid w:val="0084741C"/>
    <w:rsid w:val="00850397"/>
    <w:rsid w:val="00850B54"/>
    <w:rsid w:val="00852B3C"/>
    <w:rsid w:val="00854C13"/>
    <w:rsid w:val="008569E7"/>
    <w:rsid w:val="0086277B"/>
    <w:rsid w:val="008640DF"/>
    <w:rsid w:val="00866628"/>
    <w:rsid w:val="00875969"/>
    <w:rsid w:val="00877597"/>
    <w:rsid w:val="00886050"/>
    <w:rsid w:val="00891A65"/>
    <w:rsid w:val="00892D21"/>
    <w:rsid w:val="008A0096"/>
    <w:rsid w:val="008A6A66"/>
    <w:rsid w:val="008A73EC"/>
    <w:rsid w:val="008B059D"/>
    <w:rsid w:val="008B4F38"/>
    <w:rsid w:val="008B7B5E"/>
    <w:rsid w:val="008C32BF"/>
    <w:rsid w:val="008C4B5D"/>
    <w:rsid w:val="008C504E"/>
    <w:rsid w:val="008C5811"/>
    <w:rsid w:val="008C6E0C"/>
    <w:rsid w:val="008D1A7C"/>
    <w:rsid w:val="008E3F40"/>
    <w:rsid w:val="008F46A2"/>
    <w:rsid w:val="0090277E"/>
    <w:rsid w:val="0091030C"/>
    <w:rsid w:val="00924844"/>
    <w:rsid w:val="009254A0"/>
    <w:rsid w:val="00926B97"/>
    <w:rsid w:val="00933CE1"/>
    <w:rsid w:val="00934B5F"/>
    <w:rsid w:val="0093739F"/>
    <w:rsid w:val="00937450"/>
    <w:rsid w:val="00952B7C"/>
    <w:rsid w:val="00963A57"/>
    <w:rsid w:val="00963FA8"/>
    <w:rsid w:val="0096628F"/>
    <w:rsid w:val="00971972"/>
    <w:rsid w:val="00980839"/>
    <w:rsid w:val="0098548D"/>
    <w:rsid w:val="0099080A"/>
    <w:rsid w:val="00990F2D"/>
    <w:rsid w:val="00995F8D"/>
    <w:rsid w:val="00996E09"/>
    <w:rsid w:val="009A2A5D"/>
    <w:rsid w:val="009A38D6"/>
    <w:rsid w:val="009A472E"/>
    <w:rsid w:val="009B1153"/>
    <w:rsid w:val="009C5933"/>
    <w:rsid w:val="009D1479"/>
    <w:rsid w:val="009E0552"/>
    <w:rsid w:val="009E5751"/>
    <w:rsid w:val="009E6D84"/>
    <w:rsid w:val="009F020E"/>
    <w:rsid w:val="009F6FDA"/>
    <w:rsid w:val="009F7E47"/>
    <w:rsid w:val="00A00F18"/>
    <w:rsid w:val="00A062BA"/>
    <w:rsid w:val="00A06FCD"/>
    <w:rsid w:val="00A11893"/>
    <w:rsid w:val="00A12F8E"/>
    <w:rsid w:val="00A17C0E"/>
    <w:rsid w:val="00A230FC"/>
    <w:rsid w:val="00A24B7E"/>
    <w:rsid w:val="00A3262E"/>
    <w:rsid w:val="00A371C6"/>
    <w:rsid w:val="00A42F48"/>
    <w:rsid w:val="00A45E93"/>
    <w:rsid w:val="00A537DF"/>
    <w:rsid w:val="00A6273C"/>
    <w:rsid w:val="00A6398B"/>
    <w:rsid w:val="00A70A36"/>
    <w:rsid w:val="00A77B3E"/>
    <w:rsid w:val="00A80561"/>
    <w:rsid w:val="00A806A1"/>
    <w:rsid w:val="00A83CFB"/>
    <w:rsid w:val="00A851E5"/>
    <w:rsid w:val="00A948A4"/>
    <w:rsid w:val="00A94E65"/>
    <w:rsid w:val="00A96104"/>
    <w:rsid w:val="00A97B1A"/>
    <w:rsid w:val="00AA2A14"/>
    <w:rsid w:val="00AB39DD"/>
    <w:rsid w:val="00AC4065"/>
    <w:rsid w:val="00AC5BDB"/>
    <w:rsid w:val="00AC60D2"/>
    <w:rsid w:val="00AD4DDC"/>
    <w:rsid w:val="00AD5DFD"/>
    <w:rsid w:val="00AD67BC"/>
    <w:rsid w:val="00AF2C12"/>
    <w:rsid w:val="00AF5B90"/>
    <w:rsid w:val="00B0074B"/>
    <w:rsid w:val="00B01050"/>
    <w:rsid w:val="00B05D58"/>
    <w:rsid w:val="00B11923"/>
    <w:rsid w:val="00B1747C"/>
    <w:rsid w:val="00B200DA"/>
    <w:rsid w:val="00B226F2"/>
    <w:rsid w:val="00B22BA7"/>
    <w:rsid w:val="00B25BA5"/>
    <w:rsid w:val="00B27701"/>
    <w:rsid w:val="00B32746"/>
    <w:rsid w:val="00B32BD8"/>
    <w:rsid w:val="00B371F7"/>
    <w:rsid w:val="00B376BB"/>
    <w:rsid w:val="00B4473A"/>
    <w:rsid w:val="00B5414D"/>
    <w:rsid w:val="00B5580E"/>
    <w:rsid w:val="00B61EC1"/>
    <w:rsid w:val="00B66962"/>
    <w:rsid w:val="00B66AEB"/>
    <w:rsid w:val="00B92C31"/>
    <w:rsid w:val="00B932FA"/>
    <w:rsid w:val="00B977AE"/>
    <w:rsid w:val="00BA1469"/>
    <w:rsid w:val="00BA41DC"/>
    <w:rsid w:val="00BB5E8F"/>
    <w:rsid w:val="00BB79F8"/>
    <w:rsid w:val="00BD0943"/>
    <w:rsid w:val="00BD0C92"/>
    <w:rsid w:val="00BD256E"/>
    <w:rsid w:val="00BD76BD"/>
    <w:rsid w:val="00BE3BE2"/>
    <w:rsid w:val="00BE48A9"/>
    <w:rsid w:val="00BE5567"/>
    <w:rsid w:val="00BE57CB"/>
    <w:rsid w:val="00BE7043"/>
    <w:rsid w:val="00C01E36"/>
    <w:rsid w:val="00C043A0"/>
    <w:rsid w:val="00C05123"/>
    <w:rsid w:val="00C07DB3"/>
    <w:rsid w:val="00C1046F"/>
    <w:rsid w:val="00C17B0E"/>
    <w:rsid w:val="00C20E4D"/>
    <w:rsid w:val="00C31205"/>
    <w:rsid w:val="00C32C60"/>
    <w:rsid w:val="00C3458B"/>
    <w:rsid w:val="00C347BE"/>
    <w:rsid w:val="00C36FD1"/>
    <w:rsid w:val="00C373D3"/>
    <w:rsid w:val="00C378FE"/>
    <w:rsid w:val="00C40F52"/>
    <w:rsid w:val="00C47A56"/>
    <w:rsid w:val="00C54C57"/>
    <w:rsid w:val="00C552DE"/>
    <w:rsid w:val="00C57069"/>
    <w:rsid w:val="00C61B3F"/>
    <w:rsid w:val="00C63CA5"/>
    <w:rsid w:val="00C67CC0"/>
    <w:rsid w:val="00C70604"/>
    <w:rsid w:val="00C71A7C"/>
    <w:rsid w:val="00C80271"/>
    <w:rsid w:val="00C84D99"/>
    <w:rsid w:val="00C96455"/>
    <w:rsid w:val="00CA250D"/>
    <w:rsid w:val="00CB5CBD"/>
    <w:rsid w:val="00CB6DA8"/>
    <w:rsid w:val="00CB7568"/>
    <w:rsid w:val="00CC599F"/>
    <w:rsid w:val="00CE00FB"/>
    <w:rsid w:val="00CE115D"/>
    <w:rsid w:val="00CE1B44"/>
    <w:rsid w:val="00CE48CB"/>
    <w:rsid w:val="00CE6824"/>
    <w:rsid w:val="00CF2FA1"/>
    <w:rsid w:val="00CF7380"/>
    <w:rsid w:val="00D04108"/>
    <w:rsid w:val="00D07675"/>
    <w:rsid w:val="00D10DDE"/>
    <w:rsid w:val="00D1387A"/>
    <w:rsid w:val="00D2064E"/>
    <w:rsid w:val="00D25602"/>
    <w:rsid w:val="00D3331A"/>
    <w:rsid w:val="00D40A79"/>
    <w:rsid w:val="00D42D98"/>
    <w:rsid w:val="00D67531"/>
    <w:rsid w:val="00D7187A"/>
    <w:rsid w:val="00D72470"/>
    <w:rsid w:val="00D72C2C"/>
    <w:rsid w:val="00D802EB"/>
    <w:rsid w:val="00D80D5D"/>
    <w:rsid w:val="00D8359D"/>
    <w:rsid w:val="00D8575E"/>
    <w:rsid w:val="00D91145"/>
    <w:rsid w:val="00D9271F"/>
    <w:rsid w:val="00D96E69"/>
    <w:rsid w:val="00DA6A9B"/>
    <w:rsid w:val="00DB340F"/>
    <w:rsid w:val="00DB5028"/>
    <w:rsid w:val="00DB59EE"/>
    <w:rsid w:val="00DC3C6B"/>
    <w:rsid w:val="00DC7EE4"/>
    <w:rsid w:val="00DD125E"/>
    <w:rsid w:val="00DE2D72"/>
    <w:rsid w:val="00DE6195"/>
    <w:rsid w:val="00DF458B"/>
    <w:rsid w:val="00DF6674"/>
    <w:rsid w:val="00E02927"/>
    <w:rsid w:val="00E03D6A"/>
    <w:rsid w:val="00E04A1C"/>
    <w:rsid w:val="00E10B0B"/>
    <w:rsid w:val="00E147FC"/>
    <w:rsid w:val="00E15040"/>
    <w:rsid w:val="00E15358"/>
    <w:rsid w:val="00E17E6F"/>
    <w:rsid w:val="00E2166F"/>
    <w:rsid w:val="00E2202F"/>
    <w:rsid w:val="00E258E3"/>
    <w:rsid w:val="00E27243"/>
    <w:rsid w:val="00E34F5C"/>
    <w:rsid w:val="00E458FD"/>
    <w:rsid w:val="00E577B8"/>
    <w:rsid w:val="00E60A04"/>
    <w:rsid w:val="00E629D5"/>
    <w:rsid w:val="00E7140D"/>
    <w:rsid w:val="00E731C7"/>
    <w:rsid w:val="00E74165"/>
    <w:rsid w:val="00E86BE8"/>
    <w:rsid w:val="00E86C0D"/>
    <w:rsid w:val="00E906DA"/>
    <w:rsid w:val="00E94186"/>
    <w:rsid w:val="00E96E04"/>
    <w:rsid w:val="00EA34D9"/>
    <w:rsid w:val="00EA403D"/>
    <w:rsid w:val="00EA6C63"/>
    <w:rsid w:val="00EC1CEB"/>
    <w:rsid w:val="00EC3186"/>
    <w:rsid w:val="00EC591E"/>
    <w:rsid w:val="00EC6FF5"/>
    <w:rsid w:val="00ED28CD"/>
    <w:rsid w:val="00ED3AF4"/>
    <w:rsid w:val="00ED65BB"/>
    <w:rsid w:val="00EE735E"/>
    <w:rsid w:val="00EF2DB1"/>
    <w:rsid w:val="00F001C1"/>
    <w:rsid w:val="00F027AE"/>
    <w:rsid w:val="00F04788"/>
    <w:rsid w:val="00F15DF7"/>
    <w:rsid w:val="00F2076C"/>
    <w:rsid w:val="00F25E61"/>
    <w:rsid w:val="00F33B13"/>
    <w:rsid w:val="00F3585A"/>
    <w:rsid w:val="00F36AE9"/>
    <w:rsid w:val="00F374D3"/>
    <w:rsid w:val="00F378E9"/>
    <w:rsid w:val="00F42140"/>
    <w:rsid w:val="00F426DF"/>
    <w:rsid w:val="00F4544D"/>
    <w:rsid w:val="00F51D1D"/>
    <w:rsid w:val="00F531DD"/>
    <w:rsid w:val="00F54812"/>
    <w:rsid w:val="00F6226D"/>
    <w:rsid w:val="00F6346D"/>
    <w:rsid w:val="00F668E6"/>
    <w:rsid w:val="00F76C70"/>
    <w:rsid w:val="00F77CDB"/>
    <w:rsid w:val="00F77F78"/>
    <w:rsid w:val="00F90F73"/>
    <w:rsid w:val="00F910E8"/>
    <w:rsid w:val="00F93A16"/>
    <w:rsid w:val="00F9430E"/>
    <w:rsid w:val="00F945C4"/>
    <w:rsid w:val="00FA1355"/>
    <w:rsid w:val="00FA58CF"/>
    <w:rsid w:val="00FA6392"/>
    <w:rsid w:val="00FA6F31"/>
    <w:rsid w:val="00FB3AC3"/>
    <w:rsid w:val="00FB44B1"/>
    <w:rsid w:val="00FB4A5E"/>
    <w:rsid w:val="00FB6283"/>
    <w:rsid w:val="00FC5503"/>
    <w:rsid w:val="00FC7EC7"/>
    <w:rsid w:val="00FD0B28"/>
    <w:rsid w:val="00FD6C8D"/>
    <w:rsid w:val="00FE5D63"/>
    <w:rsid w:val="00FF13D9"/>
    <w:rsid w:val="00FF17BD"/>
    <w:rsid w:val="00FF1F00"/>
    <w:rsid w:val="00FF60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927"/>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EF7B96"/>
    <w:pPr>
      <w:spacing w:before="280" w:after="80" w:line="240" w:lineRule="auto"/>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sz w:val="24"/>
      <w:szCs w:val="24"/>
    </w:rPr>
  </w:style>
  <w:style w:type="paragraph" w:styleId="Heading5">
    <w:name w:val="heading 5"/>
    <w:basedOn w:val="Normal"/>
    <w:next w:val="Normal"/>
    <w:qFormat/>
    <w:rsid w:val="00EF7B96"/>
    <w:pPr>
      <w:spacing w:before="220" w:after="40" w:line="240" w:lineRule="auto"/>
      <w:outlineLvl w:val="4"/>
    </w:pPr>
    <w:rPr>
      <w:b/>
      <w:bCs/>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77DBF"/>
    <w:rPr>
      <w:color w:val="0000FF"/>
      <w:u w:val="single"/>
    </w:rPr>
  </w:style>
  <w:style w:type="paragraph" w:styleId="BalloonText">
    <w:name w:val="Balloon Text"/>
    <w:basedOn w:val="Normal"/>
    <w:link w:val="BalloonTextChar"/>
    <w:uiPriority w:val="99"/>
    <w:semiHidden/>
    <w:unhideWhenUsed/>
    <w:rsid w:val="00E9418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94186"/>
    <w:rPr>
      <w:rFonts w:ascii="Tahoma" w:eastAsia="Arial" w:hAnsi="Tahoma" w:cs="Tahoma"/>
      <w:color w:val="000000"/>
      <w:sz w:val="16"/>
      <w:szCs w:val="16"/>
    </w:rPr>
  </w:style>
  <w:style w:type="paragraph" w:styleId="Header">
    <w:name w:val="header"/>
    <w:basedOn w:val="Normal"/>
    <w:link w:val="HeaderChar"/>
    <w:uiPriority w:val="99"/>
    <w:unhideWhenUsed/>
    <w:rsid w:val="00F9430E"/>
    <w:pPr>
      <w:tabs>
        <w:tab w:val="center" w:pos="4680"/>
        <w:tab w:val="right" w:pos="9360"/>
      </w:tabs>
    </w:pPr>
  </w:style>
  <w:style w:type="character" w:customStyle="1" w:styleId="HeaderChar">
    <w:name w:val="Header Char"/>
    <w:link w:val="Header"/>
    <w:uiPriority w:val="99"/>
    <w:rsid w:val="00F9430E"/>
    <w:rPr>
      <w:rFonts w:ascii="Arial" w:eastAsia="Arial" w:hAnsi="Arial" w:cs="Arial"/>
      <w:color w:val="000000"/>
      <w:sz w:val="22"/>
      <w:szCs w:val="22"/>
    </w:rPr>
  </w:style>
  <w:style w:type="paragraph" w:styleId="Footer">
    <w:name w:val="footer"/>
    <w:basedOn w:val="Normal"/>
    <w:link w:val="FooterChar"/>
    <w:uiPriority w:val="99"/>
    <w:unhideWhenUsed/>
    <w:rsid w:val="00F9430E"/>
    <w:pPr>
      <w:tabs>
        <w:tab w:val="center" w:pos="4680"/>
        <w:tab w:val="right" w:pos="9360"/>
      </w:tabs>
    </w:pPr>
  </w:style>
  <w:style w:type="character" w:customStyle="1" w:styleId="FooterChar">
    <w:name w:val="Footer Char"/>
    <w:link w:val="Footer"/>
    <w:uiPriority w:val="99"/>
    <w:rsid w:val="00F9430E"/>
    <w:rPr>
      <w:rFonts w:ascii="Arial" w:eastAsia="Arial" w:hAnsi="Arial" w:cs="Arial"/>
      <w:color w:val="000000"/>
      <w:sz w:val="22"/>
      <w:szCs w:val="22"/>
    </w:rPr>
  </w:style>
  <w:style w:type="paragraph" w:styleId="ListParagraph">
    <w:name w:val="List Paragraph"/>
    <w:basedOn w:val="Normal"/>
    <w:uiPriority w:val="34"/>
    <w:qFormat/>
    <w:rsid w:val="009F020E"/>
    <w:pPr>
      <w:spacing w:after="200"/>
      <w:ind w:left="720"/>
      <w:contextualSpacing/>
    </w:pPr>
    <w:rPr>
      <w:rFonts w:ascii="Calibri" w:eastAsia="Calibri" w:hAnsi="Calibri" w:cs="Times New Roman"/>
      <w:color w:val="auto"/>
    </w:rPr>
  </w:style>
  <w:style w:type="paragraph" w:styleId="NoSpacing">
    <w:name w:val="No Spacing"/>
    <w:link w:val="NoSpacingChar"/>
    <w:uiPriority w:val="1"/>
    <w:qFormat/>
    <w:rsid w:val="00B66AEB"/>
    <w:rPr>
      <w:rFonts w:ascii="Calibri" w:hAnsi="Calibri"/>
      <w:sz w:val="22"/>
      <w:szCs w:val="22"/>
    </w:rPr>
  </w:style>
  <w:style w:type="character" w:customStyle="1" w:styleId="NoSpacingChar">
    <w:name w:val="No Spacing Char"/>
    <w:link w:val="NoSpacing"/>
    <w:uiPriority w:val="1"/>
    <w:rsid w:val="00B66AEB"/>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671689232">
      <w:bodyDiv w:val="1"/>
      <w:marLeft w:val="0"/>
      <w:marRight w:val="0"/>
      <w:marTop w:val="0"/>
      <w:marBottom w:val="0"/>
      <w:divBdr>
        <w:top w:val="none" w:sz="0" w:space="0" w:color="auto"/>
        <w:left w:val="none" w:sz="0" w:space="0" w:color="auto"/>
        <w:bottom w:val="none" w:sz="0" w:space="0" w:color="auto"/>
        <w:right w:val="none" w:sz="0" w:space="0" w:color="auto"/>
      </w:divBdr>
    </w:div>
    <w:div w:id="2044473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http://upload.wikimedia.org/wikipedia/commons/a/ae/Grand_Ledge_Climbing_2008.JPG" TargetMode="External"/><Relationship Id="rId23" Type="http://schemas.openxmlformats.org/officeDocument/2006/relationships/image" Target="media/image13.png"/><Relationship Id="rId10" Type="http://schemas.openxmlformats.org/officeDocument/2006/relationships/image" Target="https://fbcdn-profile-a.akamaihd.net/hprofile-ak-ash2/v/t1.0-1/c21.21.259.259/s160x160/1004475_483834685043040_1952357084_n.png?oh=1710515bd68552ab8aa3b7a3e3af4659&amp;oe=55595DA5&amp;__gda__=1432661662_0fff82c41cb771396cc45dcedc8ad5f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18658-3A93-4254-9FEF-AC2FB12C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2932</Words>
  <Characters>16716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john smith</vt:lpstr>
    </vt:vector>
  </TitlesOfParts>
  <LinksUpToDate>false</LinksUpToDate>
  <CharactersWithSpaces>19609</CharactersWithSpaces>
  <SharedDoc>false</SharedDoc>
  <HyperlinkBase/>
  <HLinks>
    <vt:vector size="54" baseType="variant">
      <vt:variant>
        <vt:i4>983105</vt:i4>
      </vt:variant>
      <vt:variant>
        <vt:i4>-1</vt:i4>
      </vt:variant>
      <vt:variant>
        <vt:i4>1035</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1040</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1041</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1043</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8060951</vt:i4>
      </vt:variant>
      <vt:variant>
        <vt:i4>-1</vt:i4>
      </vt:variant>
      <vt:variant>
        <vt:i4>1047</vt:i4>
      </vt:variant>
      <vt:variant>
        <vt:i4>1</vt:i4>
      </vt:variant>
      <vt:variant>
        <vt:lpwstr>http://upload.wikimedia.org/wikipedia/commons/a/ae/Grand_Ledge_Climbing_2008.JPG</vt:lpwstr>
      </vt:variant>
      <vt:variant>
        <vt:lpwstr/>
      </vt:variant>
      <vt:variant>
        <vt:i4>983105</vt:i4>
      </vt:variant>
      <vt:variant>
        <vt:i4>-1</vt:i4>
      </vt:variant>
      <vt:variant>
        <vt:i4>1052</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1053</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1085</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ariant>
        <vt:i4>983105</vt:i4>
      </vt:variant>
      <vt:variant>
        <vt:i4>-1</vt:i4>
      </vt:variant>
      <vt:variant>
        <vt:i4>1087</vt:i4>
      </vt:variant>
      <vt:variant>
        <vt:i4>1</vt:i4>
      </vt:variant>
      <vt:variant>
        <vt:lpwstr>https://fbcdn-profile-a.akamaihd.net/hprofile-ak-ash2/v/t1.0-1/c21.21.259.259/s160x160/1004475_483834685043040_1952357084_n.png?oh=1710515bd68552ab8aa3b7a3e3af4659&amp;oe=55595DA5&amp;__gda__=1432661662_0fff82c41cb771396cc45dcedc8ad5fd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smith</dc:title>
  <dc:creator/>
  <cp:lastModifiedBy/>
  <cp:revision>1</cp:revision>
  <cp:lastPrinted>2009-04-22T19:24:00Z</cp:lastPrinted>
  <dcterms:created xsi:type="dcterms:W3CDTF">2015-04-22T12:36:00Z</dcterms:created>
  <dcterms:modified xsi:type="dcterms:W3CDTF">2015-04-22T12:36:00Z</dcterms:modified>
</cp:coreProperties>
</file>